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33C" w:rsidRDefault="0021533C" w:rsidP="00FF4E5D">
      <w:pPr>
        <w:jc w:val="center"/>
        <w:rPr>
          <w:rFonts w:eastAsia="Times New Roman"/>
          <w:bCs/>
          <w:color w:val="000000"/>
          <w:sz w:val="28"/>
          <w:szCs w:val="28"/>
        </w:rPr>
      </w:pPr>
    </w:p>
    <w:p w:rsidR="00B01DD5" w:rsidRPr="0021533C" w:rsidRDefault="0021533C" w:rsidP="0021533C">
      <w:pPr>
        <w:jc w:val="center"/>
        <w:rPr>
          <w:rFonts w:eastAsia="Times New Roman"/>
          <w:bCs/>
          <w:color w:val="000000"/>
          <w:sz w:val="28"/>
          <w:szCs w:val="28"/>
        </w:rPr>
      </w:pPr>
      <w:bookmarkStart w:id="0" w:name="_GoBack"/>
      <w:r>
        <w:rPr>
          <w:rFonts w:eastAsia="Times New Roman"/>
          <w:bCs/>
          <w:noProof/>
          <w:color w:val="000000"/>
          <w:sz w:val="28"/>
          <w:szCs w:val="28"/>
          <w:lang w:eastAsia="ru-RU" w:bidi="ar-SA"/>
        </w:rPr>
        <w:drawing>
          <wp:inline distT="0" distB="0" distL="0" distR="0" wp14:anchorId="4C132107" wp14:editId="14E6E0C3">
            <wp:extent cx="6120130" cy="4588664"/>
            <wp:effectExtent l="0" t="762000" r="0" b="745490"/>
            <wp:docPr id="1" name="Рисунок 1" descr="C:\Users\Lenovo\Desktop\фото луг\рез самооб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луг\рез самообс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8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1DD5" w:rsidRDefault="00B01DD5" w:rsidP="00FF4E5D">
      <w:pPr>
        <w:jc w:val="center"/>
        <w:rPr>
          <w:sz w:val="24"/>
          <w:szCs w:val="24"/>
        </w:rPr>
      </w:pPr>
    </w:p>
    <w:p w:rsidR="00B01DD5" w:rsidRDefault="00B01DD5" w:rsidP="00FF4E5D">
      <w:pPr>
        <w:jc w:val="center"/>
        <w:rPr>
          <w:sz w:val="24"/>
          <w:szCs w:val="24"/>
        </w:rPr>
      </w:pPr>
    </w:p>
    <w:p w:rsidR="00B01DD5" w:rsidRDefault="00B01DD5" w:rsidP="00FF4E5D">
      <w:pPr>
        <w:jc w:val="center"/>
        <w:rPr>
          <w:sz w:val="24"/>
          <w:szCs w:val="24"/>
        </w:rPr>
      </w:pPr>
    </w:p>
    <w:p w:rsidR="00B01DD5" w:rsidRDefault="00B01DD5" w:rsidP="00FF4E5D">
      <w:pPr>
        <w:jc w:val="center"/>
        <w:rPr>
          <w:sz w:val="24"/>
          <w:szCs w:val="24"/>
        </w:rPr>
      </w:pPr>
    </w:p>
    <w:p w:rsidR="00B01DD5" w:rsidRDefault="00B01DD5" w:rsidP="00FF4E5D">
      <w:pPr>
        <w:jc w:val="center"/>
        <w:rPr>
          <w:sz w:val="24"/>
          <w:szCs w:val="24"/>
        </w:rPr>
      </w:pPr>
    </w:p>
    <w:p w:rsidR="001E3697" w:rsidRPr="001E3697" w:rsidRDefault="001E3697" w:rsidP="001E3697">
      <w:pPr>
        <w:widowControl/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1E3697">
        <w:rPr>
          <w:rFonts w:eastAsia="Calibri"/>
          <w:b/>
          <w:bCs/>
          <w:kern w:val="0"/>
          <w:sz w:val="28"/>
          <w:szCs w:val="28"/>
          <w:lang w:eastAsia="en-US" w:bidi="ar-SA"/>
        </w:rPr>
        <w:t>Аналитическая часть</w:t>
      </w:r>
    </w:p>
    <w:p w:rsidR="001E3697" w:rsidRPr="0065655B" w:rsidRDefault="001E3697" w:rsidP="0065655B">
      <w:pPr>
        <w:pStyle w:val="a5"/>
        <w:widowControl/>
        <w:numPr>
          <w:ilvl w:val="0"/>
          <w:numId w:val="10"/>
        </w:numPr>
        <w:suppressAutoHyphens w:val="0"/>
        <w:spacing w:after="200"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65655B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5635"/>
      </w:tblGrid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052C01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Муниципальное 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казенное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дошкол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ьное образовательное учреждение </w:t>
            </w:r>
            <w:proofErr w:type="spellStart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Левашинский</w:t>
            </w:r>
            <w:proofErr w:type="spellEnd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детский сад «</w:t>
            </w:r>
            <w:r w:rsidR="00601EC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Золотой луг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»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»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              (М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К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ДОУ </w:t>
            </w:r>
            <w:r w:rsidR="001360B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детский сад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«</w:t>
            </w:r>
            <w:r w:rsidR="00601EC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Золотой луг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»</w:t>
            </w:r>
            <w:r w:rsidR="001A68E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)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601EC3" w:rsidP="001E3697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Абдулагаджиева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Патимат</w:t>
            </w:r>
            <w:proofErr w:type="spellEnd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Омаровна</w:t>
            </w:r>
            <w:proofErr w:type="spellEnd"/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1E3697" w:rsidRPr="001E3697" w:rsidRDefault="001E3697" w:rsidP="0093034D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3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68320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Республика Дагестан</w:t>
            </w:r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proofErr w:type="spellStart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Левашинский</w:t>
            </w:r>
            <w:proofErr w:type="spellEnd"/>
            <w:r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район, </w:t>
            </w:r>
            <w:proofErr w:type="spellStart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</w:t>
            </w:r>
            <w:proofErr w:type="gramStart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.Л</w:t>
            </w:r>
            <w:proofErr w:type="gramEnd"/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еваши</w:t>
            </w:r>
            <w:proofErr w:type="spellEnd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proofErr w:type="spellStart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ул</w:t>
            </w:r>
            <w:proofErr w:type="spellEnd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Бекинез</w:t>
            </w:r>
            <w:proofErr w:type="spellEnd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lastRenderedPageBreak/>
              <w:t>56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lastRenderedPageBreak/>
              <w:t>Телефон, факс</w:t>
            </w:r>
          </w:p>
        </w:tc>
        <w:tc>
          <w:tcPr>
            <w:tcW w:w="5635" w:type="dxa"/>
            <w:vAlign w:val="center"/>
          </w:tcPr>
          <w:p w:rsidR="001E3697" w:rsidRPr="001E3697" w:rsidRDefault="007369E0" w:rsidP="0093034D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 (</w:t>
            </w:r>
            <w:r w:rsidR="00601EC3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963)4044183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1E3697" w:rsidRPr="003835E8" w:rsidRDefault="003835E8" w:rsidP="0093034D">
            <w:pPr>
              <w:spacing w:line="330" w:lineRule="atLeas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Zolotoi-lyg@mail.ru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1E3697" w:rsidRPr="001E3697" w:rsidRDefault="001360B4" w:rsidP="0093034D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Администрация 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МР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«</w:t>
            </w:r>
            <w:r w:rsidR="0093034D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Левашинский</w:t>
            </w:r>
            <w:r w:rsidR="00006315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район»</w:t>
            </w:r>
            <w:r w:rsidR="001E3697" w:rsidRPr="001E369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1E3697" w:rsidRPr="001E3697" w:rsidRDefault="00006315" w:rsidP="0093034D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1-</w:t>
            </w:r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эт</w:t>
            </w:r>
            <w:proofErr w:type="gramStart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.з</w:t>
            </w:r>
            <w:proofErr w:type="gramEnd"/>
            <w:r w:rsidR="0021533C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дание – 1990</w:t>
            </w:r>
            <w:r w:rsidR="0059571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г.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, </w:t>
            </w:r>
            <w:r w:rsidR="0059571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2 – </w:t>
            </w:r>
            <w:proofErr w:type="spellStart"/>
            <w:r w:rsidR="0059571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эт.здание</w:t>
            </w:r>
            <w:proofErr w:type="spellEnd"/>
            <w:r w:rsidR="0059571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– 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20</w:t>
            </w:r>
            <w:r w:rsidR="00595717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09 г.</w:t>
            </w:r>
            <w:r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 xml:space="preserve"> </w:t>
            </w:r>
          </w:p>
        </w:tc>
      </w:tr>
      <w:tr w:rsidR="001E3697" w:rsidRPr="001E3697" w:rsidTr="001A68EC">
        <w:tc>
          <w:tcPr>
            <w:tcW w:w="4219" w:type="dxa"/>
            <w:vAlign w:val="center"/>
          </w:tcPr>
          <w:p w:rsidR="001E3697" w:rsidRPr="001E3697" w:rsidRDefault="001E3697" w:rsidP="001E3697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1E3697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595717" w:rsidRPr="003835E8" w:rsidRDefault="00595717" w:rsidP="00595717">
            <w:pPr>
              <w:autoSpaceDE w:val="0"/>
              <w:spacing w:line="240" w:lineRule="auto"/>
              <w:jc w:val="both"/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</w:pP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№ </w:t>
            </w:r>
            <w:r w:rsidR="0021533C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8716</w:t>
            </w:r>
            <w:r w:rsidR="003835E8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от 2</w:t>
            </w:r>
            <w:r w:rsidR="003835E8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9.09</w:t>
            </w: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.201</w:t>
            </w:r>
            <w:r w:rsidR="003835E8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6</w:t>
            </w: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г., </w:t>
            </w:r>
            <w:r w:rsidR="007369E0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выдана</w:t>
            </w: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="00A66BCB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министерством образования и науки Республики Дагестан</w:t>
            </w:r>
            <w:r w:rsidR="007369E0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,</w:t>
            </w:r>
            <w:r w:rsidR="003835E8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серия </w:t>
            </w: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="0021533C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05Л01</w:t>
            </w:r>
          </w:p>
          <w:p w:rsidR="001E3697" w:rsidRPr="001E3697" w:rsidRDefault="003835E8" w:rsidP="00595717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>№</w:t>
            </w:r>
            <w:r w:rsidR="0021533C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0003108</w:t>
            </w:r>
            <w:r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</w:t>
            </w:r>
            <w:r w:rsidR="007369E0" w:rsidRPr="003835E8">
              <w:rPr>
                <w:rFonts w:eastAsia="Times New Roman"/>
                <w:color w:val="FF0000"/>
                <w:kern w:val="0"/>
                <w:sz w:val="28"/>
                <w:szCs w:val="28"/>
                <w:lang w:eastAsia="ar-SA" w:bidi="ar-SA"/>
              </w:rPr>
              <w:t xml:space="preserve"> , срок действия – </w:t>
            </w:r>
            <w:r w:rsidR="001E3697" w:rsidRPr="003835E8">
              <w:rPr>
                <w:rFonts w:eastAsiaTheme="minorHAnsi"/>
                <w:color w:val="FF0000"/>
                <w:kern w:val="0"/>
                <w:sz w:val="28"/>
                <w:szCs w:val="28"/>
                <w:lang w:eastAsia="en-US" w:bidi="ar-SA"/>
              </w:rPr>
              <w:t xml:space="preserve"> «бессрочно»</w:t>
            </w:r>
            <w:r w:rsidR="001A68EC" w:rsidRPr="003835E8">
              <w:rPr>
                <w:rFonts w:eastAsiaTheme="minorHAnsi"/>
                <w:color w:val="FF0000"/>
                <w:kern w:val="0"/>
                <w:sz w:val="28"/>
                <w:szCs w:val="28"/>
                <w:lang w:eastAsia="en-US" w:bidi="ar-SA"/>
              </w:rPr>
              <w:t>.</w:t>
            </w:r>
          </w:p>
        </w:tc>
      </w:tr>
    </w:tbl>
    <w:p w:rsidR="00C36FE5" w:rsidRDefault="00C36FE5" w:rsidP="00F01AAC">
      <w:pPr>
        <w:widowControl/>
        <w:suppressAutoHyphens w:val="0"/>
        <w:spacing w:after="200" w:line="276" w:lineRule="auto"/>
      </w:pPr>
    </w:p>
    <w:p w:rsidR="00FE22BE" w:rsidRPr="00FE22BE" w:rsidRDefault="00F61820" w:rsidP="00512504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E3697">
        <w:rPr>
          <w:rFonts w:eastAsiaTheme="minorHAnsi"/>
          <w:kern w:val="0"/>
          <w:sz w:val="28"/>
          <w:szCs w:val="28"/>
          <w:lang w:eastAsia="en-US" w:bidi="ar-SA"/>
        </w:rPr>
        <w:t xml:space="preserve">Муниципальное </w:t>
      </w:r>
      <w:r w:rsidR="00A66BCB">
        <w:rPr>
          <w:rFonts w:eastAsiaTheme="minorHAnsi"/>
          <w:kern w:val="0"/>
          <w:sz w:val="28"/>
          <w:szCs w:val="28"/>
          <w:lang w:eastAsia="en-US" w:bidi="ar-SA"/>
        </w:rPr>
        <w:t>казенное</w:t>
      </w:r>
      <w:r w:rsidRPr="001E3697">
        <w:rPr>
          <w:rFonts w:eastAsiaTheme="minorHAnsi"/>
          <w:kern w:val="0"/>
          <w:sz w:val="28"/>
          <w:szCs w:val="28"/>
          <w:lang w:eastAsia="en-US" w:bidi="ar-SA"/>
        </w:rPr>
        <w:t xml:space="preserve"> дошкол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ьное образовательное учреждение </w:t>
      </w:r>
      <w:proofErr w:type="spellStart"/>
      <w:r w:rsidR="00A66BCB">
        <w:rPr>
          <w:rFonts w:eastAsiaTheme="minorHAnsi"/>
          <w:kern w:val="0"/>
          <w:sz w:val="28"/>
          <w:szCs w:val="28"/>
          <w:lang w:eastAsia="en-US" w:bidi="ar-SA"/>
        </w:rPr>
        <w:t>Левашинский</w:t>
      </w:r>
      <w:proofErr w:type="spellEnd"/>
      <w:r w:rsidR="00A66BCB"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>
        <w:rPr>
          <w:rFonts w:eastAsiaTheme="minorHAnsi"/>
          <w:kern w:val="0"/>
          <w:sz w:val="28"/>
          <w:szCs w:val="28"/>
          <w:lang w:eastAsia="en-US" w:bidi="ar-SA"/>
        </w:rPr>
        <w:t>детский сад</w:t>
      </w:r>
      <w:r w:rsidR="003835E8">
        <w:rPr>
          <w:rFonts w:eastAsiaTheme="minorHAnsi"/>
          <w:kern w:val="0"/>
          <w:sz w:val="28"/>
          <w:szCs w:val="28"/>
          <w:lang w:eastAsia="en-US" w:bidi="ar-SA"/>
        </w:rPr>
        <w:t xml:space="preserve"> </w:t>
      </w:r>
      <w:r>
        <w:rPr>
          <w:rFonts w:eastAsiaTheme="minorHAnsi"/>
          <w:kern w:val="0"/>
          <w:sz w:val="28"/>
          <w:szCs w:val="28"/>
          <w:lang w:eastAsia="en-US" w:bidi="ar-SA"/>
        </w:rPr>
        <w:t xml:space="preserve"> «</w:t>
      </w:r>
      <w:r w:rsidR="003835E8">
        <w:rPr>
          <w:rFonts w:eastAsiaTheme="minorHAnsi"/>
          <w:kern w:val="0"/>
          <w:sz w:val="28"/>
          <w:szCs w:val="28"/>
          <w:lang w:eastAsia="en-US" w:bidi="ar-SA"/>
        </w:rPr>
        <w:t>Золотой луг</w:t>
      </w:r>
      <w:r w:rsidR="001822F1">
        <w:rPr>
          <w:rFonts w:eastAsiaTheme="minorHAnsi"/>
          <w:kern w:val="0"/>
          <w:sz w:val="28"/>
          <w:szCs w:val="28"/>
          <w:lang w:eastAsia="en-US" w:bidi="ar-SA"/>
        </w:rPr>
        <w:t>»</w:t>
      </w:r>
      <w:r w:rsidR="00595717">
        <w:rPr>
          <w:rFonts w:eastAsiaTheme="minorHAnsi"/>
          <w:kern w:val="0"/>
          <w:sz w:val="28"/>
          <w:szCs w:val="28"/>
          <w:lang w:eastAsia="en-US" w:bidi="ar-SA"/>
        </w:rPr>
        <w:t xml:space="preserve">» 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</w:t>
      </w:r>
      <w:r w:rsidR="0059571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</w:t>
      </w:r>
      <w:r w:rsidR="001360B4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2</w:t>
      </w:r>
      <w:r w:rsidR="0059571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отдельно стоящ</w:t>
      </w:r>
      <w:r w:rsidR="00A66BCB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ие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кирпичн</w:t>
      </w:r>
      <w:r w:rsidR="00A66BCB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ы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е здани</w:t>
      </w:r>
      <w:r w:rsidR="00A66BCB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я. Территория ДОУ </w:t>
      </w:r>
      <w:r w:rsidR="0059571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 xml:space="preserve"> огорожена, </w:t>
      </w:r>
      <w:r w:rsidR="00A66BCB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озеленена</w:t>
      </w:r>
      <w:r w:rsidRPr="00F61820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, имеется спортивная площадка, цветники</w:t>
      </w:r>
      <w:r w:rsidR="00595717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Цель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E22BE" w:rsidRPr="00FE22BE" w:rsidRDefault="00512504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Предметом деятельности д</w:t>
      </w:r>
      <w:r w:rsidR="00FE22BE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 сохранение и укрепление здоровья воспитанников.</w:t>
      </w:r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Режим  работы</w:t>
      </w:r>
      <w:r w:rsidR="0051250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д</w:t>
      </w:r>
      <w:r>
        <w:rPr>
          <w:rFonts w:eastAsia="Times New Roman"/>
          <w:bCs/>
          <w:kern w:val="0"/>
          <w:sz w:val="28"/>
          <w:szCs w:val="28"/>
          <w:lang w:eastAsia="ar-SA" w:bidi="ar-SA"/>
        </w:rPr>
        <w:t>етского сада</w:t>
      </w:r>
      <w:r w:rsidRPr="001822F1">
        <w:rPr>
          <w:rFonts w:eastAsia="Times New Roman"/>
          <w:bCs/>
          <w:kern w:val="0"/>
          <w:sz w:val="28"/>
          <w:szCs w:val="28"/>
          <w:lang w:eastAsia="ar-SA" w:bidi="ar-SA"/>
        </w:rPr>
        <w:t>:</w:t>
      </w:r>
    </w:p>
    <w:p w:rsidR="00156727" w:rsidRPr="001822F1" w:rsidRDefault="00974F6A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- р</w:t>
      </w:r>
      <w:r w:rsidR="001822F1"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абочая неделя – пятидне</w:t>
      </w:r>
      <w:r w:rsidR="001822F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вная, с понедельника по пятницу</w:t>
      </w:r>
      <w:proofErr w:type="gramStart"/>
      <w:r w:rsidR="001822F1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</w:t>
      </w:r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>в</w:t>
      </w:r>
      <w:proofErr w:type="gramEnd"/>
      <w:r w:rsidR="00156727" w:rsidRPr="001822F1">
        <w:rPr>
          <w:rFonts w:eastAsia="Times New Roman"/>
          <w:kern w:val="0"/>
          <w:sz w:val="28"/>
          <w:szCs w:val="28"/>
          <w:lang w:eastAsia="ar-SA" w:bidi="ar-SA"/>
        </w:rPr>
        <w:t xml:space="preserve">ыходные   дни  – суббота,   воскресенье, праздничные дни. </w:t>
      </w:r>
    </w:p>
    <w:p w:rsidR="00156727" w:rsidRPr="00FE22BE" w:rsidRDefault="0015672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Длительность пребывания 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детей в группах – </w:t>
      </w:r>
      <w:r w:rsidR="00E50ED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12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часов. Режим работы групп – с 7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</w:t>
      </w:r>
      <w:r w:rsidR="00E50ED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0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0</w:t>
      </w:r>
      <w:r w:rsidR="00974F6A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ч.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до 1</w:t>
      </w:r>
      <w:r w:rsidR="00E50ED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9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:00</w:t>
      </w:r>
      <w:r w:rsidR="00974F6A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</w:t>
      </w:r>
      <w:proofErr w:type="gramStart"/>
      <w:r w:rsidR="00974F6A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Pr="00FE22B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proofErr w:type="gramEnd"/>
    </w:p>
    <w:p w:rsidR="001822F1" w:rsidRDefault="001822F1" w:rsidP="00512504">
      <w:pPr>
        <w:autoSpaceDE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156727" w:rsidRPr="00AC0276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iCs/>
          <w:sz w:val="28"/>
          <w:szCs w:val="28"/>
          <w:lang w:val="en-US" w:eastAsia="ru-RU"/>
        </w:rPr>
        <w:t>II</w:t>
      </w:r>
      <w:r w:rsidRPr="00F01AAC">
        <w:rPr>
          <w:rFonts w:eastAsia="Times New Roman" w:cs="Times New Roman"/>
          <w:b/>
          <w:bCs/>
          <w:iCs/>
          <w:sz w:val="28"/>
          <w:szCs w:val="28"/>
          <w:lang w:eastAsia="ru-RU"/>
        </w:rPr>
        <w:t>.</w:t>
      </w:r>
      <w:r w:rsidR="0065655B">
        <w:rPr>
          <w:rFonts w:eastAsia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156727" w:rsidRPr="00156727">
        <w:rPr>
          <w:rFonts w:eastAsia="Times New Roman" w:cs="Times New Roman"/>
          <w:b/>
          <w:bCs/>
          <w:iCs/>
          <w:sz w:val="28"/>
          <w:szCs w:val="28"/>
          <w:lang w:eastAsia="ru-RU"/>
        </w:rPr>
        <w:t>Система управления организацией</w:t>
      </w:r>
    </w:p>
    <w:p w:rsidR="00AC0276" w:rsidRDefault="00AC0276" w:rsidP="00512504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9F0888" w:rsidRPr="00E50EDE" w:rsidRDefault="00AC0276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E50EDE">
        <w:rPr>
          <w:rFonts w:eastAsia="Times New Roman"/>
          <w:kern w:val="0"/>
          <w:sz w:val="28"/>
          <w:szCs w:val="28"/>
          <w:lang w:eastAsia="ru-RU" w:bidi="ar-SA"/>
        </w:rPr>
        <w:t>Управление ДОУ осуществляется в соответствии с законодательством Российской Федерации</w:t>
      </w:r>
      <w:r w:rsidR="00054353" w:rsidRPr="00E50EDE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</w:t>
      </w:r>
    </w:p>
    <w:p w:rsidR="00054353" w:rsidRPr="007C2210" w:rsidRDefault="00054353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C2210">
        <w:rPr>
          <w:rFonts w:eastAsia="Times New Roman"/>
          <w:kern w:val="0"/>
          <w:sz w:val="28"/>
          <w:szCs w:val="28"/>
          <w:lang w:eastAsia="ar-SA" w:bidi="ar-SA"/>
        </w:rPr>
        <w:t>Управление детским садом осуществляют:</w:t>
      </w:r>
    </w:p>
    <w:p w:rsidR="00054353" w:rsidRPr="00974F6A" w:rsidRDefault="00974F6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kern w:val="0"/>
          <w:sz w:val="28"/>
          <w:szCs w:val="28"/>
          <w:lang w:eastAsia="ar-SA" w:bidi="ar-SA"/>
        </w:rPr>
      </w:pPr>
      <w:r>
        <w:rPr>
          <w:rFonts w:eastAsia="Times New Roman"/>
          <w:b/>
          <w:kern w:val="0"/>
          <w:sz w:val="28"/>
          <w:szCs w:val="28"/>
          <w:lang w:eastAsia="ar-SA" w:bidi="ar-SA"/>
        </w:rPr>
        <w:t>1) з</w:t>
      </w:r>
      <w:r w:rsidR="00054353" w:rsidRPr="00974F6A">
        <w:rPr>
          <w:rFonts w:eastAsia="Times New Roman"/>
          <w:b/>
          <w:kern w:val="0"/>
          <w:sz w:val="28"/>
          <w:szCs w:val="28"/>
          <w:lang w:eastAsia="ar-SA" w:bidi="ar-SA"/>
        </w:rPr>
        <w:t>аведующий</w:t>
      </w:r>
      <w:r w:rsidR="009F0888" w:rsidRPr="00974F6A">
        <w:rPr>
          <w:rFonts w:eastAsia="Times New Roman"/>
          <w:b/>
          <w:kern w:val="0"/>
          <w:sz w:val="28"/>
          <w:szCs w:val="28"/>
          <w:lang w:eastAsia="ar-SA" w:bidi="ar-SA"/>
        </w:rPr>
        <w:t xml:space="preserve"> детским садом:</w:t>
      </w:r>
    </w:p>
    <w:p w:rsidR="00974F6A" w:rsidRDefault="00974F6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- о</w:t>
      </w:r>
      <w:r w:rsidR="00C4701D" w:rsidRPr="00C4701D">
        <w:rPr>
          <w:rFonts w:eastAsia="Times New Roman"/>
          <w:kern w:val="0"/>
          <w:sz w:val="28"/>
          <w:szCs w:val="28"/>
          <w:lang w:eastAsia="ar-SA" w:bidi="ar-SA"/>
        </w:rPr>
        <w:t>существляет непосредственное руководство детским садом и несет ответственн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ость за деятельность учреждения; </w:t>
      </w:r>
    </w:p>
    <w:p w:rsidR="00CB709A" w:rsidRPr="007C2210" w:rsidRDefault="00974F6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- к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онтролирует раб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оту и обеспечивает эффективное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взаимодействие структурных подразделений 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организации,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утверждает штатное расписание, </w:t>
      </w:r>
      <w:r>
        <w:rPr>
          <w:rFonts w:eastAsia="Times New Roman"/>
          <w:kern w:val="0"/>
          <w:sz w:val="28"/>
          <w:szCs w:val="28"/>
          <w:lang w:eastAsia="ar-SA" w:bidi="ar-SA"/>
        </w:rPr>
        <w:t>отчетные документы организации;</w:t>
      </w:r>
    </w:p>
    <w:p w:rsidR="00054353" w:rsidRPr="00974F6A" w:rsidRDefault="00974F6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kern w:val="0"/>
          <w:sz w:val="28"/>
          <w:szCs w:val="28"/>
          <w:lang w:eastAsia="ar-SA" w:bidi="ar-SA"/>
        </w:rPr>
      </w:pPr>
      <w:r>
        <w:rPr>
          <w:rFonts w:eastAsia="Times New Roman"/>
          <w:b/>
          <w:kern w:val="0"/>
          <w:sz w:val="28"/>
          <w:szCs w:val="28"/>
          <w:lang w:eastAsia="ar-SA" w:bidi="ar-SA"/>
        </w:rPr>
        <w:t>2) о</w:t>
      </w:r>
      <w:r w:rsidR="00054353" w:rsidRPr="00974F6A">
        <w:rPr>
          <w:rFonts w:eastAsia="Times New Roman"/>
          <w:b/>
          <w:kern w:val="0"/>
          <w:sz w:val="28"/>
          <w:szCs w:val="28"/>
          <w:lang w:eastAsia="ar-SA" w:bidi="ar-SA"/>
        </w:rPr>
        <w:t>бщее соб</w:t>
      </w:r>
      <w:r w:rsidR="009F0888" w:rsidRPr="00974F6A">
        <w:rPr>
          <w:rFonts w:eastAsia="Times New Roman"/>
          <w:b/>
          <w:kern w:val="0"/>
          <w:sz w:val="28"/>
          <w:szCs w:val="28"/>
          <w:lang w:eastAsia="ar-SA" w:bidi="ar-SA"/>
        </w:rPr>
        <w:t>рание  работников детского сада:</w:t>
      </w:r>
    </w:p>
    <w:p w:rsidR="00CB709A" w:rsidRPr="007C2210" w:rsidRDefault="00974F6A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- о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существляет полномочия трудового коллектива, рассм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атривает и принимает Положения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вносит предложения при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ассмотрении программы развития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рассматривает и обсуждае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вопросы с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остояния трудовой дисциплины 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 xml:space="preserve">ДОУ и мероприятия по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lastRenderedPageBreak/>
        <w:t>ее укреплению, рассматривает вопросы охраны и безопасности условий труда работников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, охраны труда воспитанников 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р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ассматривает и принимает Устав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обсуждает дополнения</w:t>
      </w:r>
      <w:r w:rsidR="009F0888">
        <w:rPr>
          <w:rFonts w:eastAsia="Times New Roman"/>
          <w:kern w:val="0"/>
          <w:sz w:val="28"/>
          <w:szCs w:val="28"/>
          <w:lang w:eastAsia="ar-SA" w:bidi="ar-SA"/>
        </w:rPr>
        <w:t xml:space="preserve"> и изменения, вносимые в Устав </w:t>
      </w:r>
      <w:r>
        <w:rPr>
          <w:rFonts w:eastAsia="Times New Roman"/>
          <w:kern w:val="0"/>
          <w:sz w:val="28"/>
          <w:szCs w:val="28"/>
          <w:lang w:eastAsia="ar-SA" w:bidi="ar-SA"/>
        </w:rPr>
        <w:t>ДОУ;</w:t>
      </w:r>
    </w:p>
    <w:p w:rsidR="00054353" w:rsidRPr="0065655B" w:rsidRDefault="0065655B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kern w:val="0"/>
          <w:sz w:val="28"/>
          <w:szCs w:val="28"/>
          <w:lang w:eastAsia="ar-SA" w:bidi="ar-SA"/>
        </w:rPr>
      </w:pPr>
      <w:r>
        <w:rPr>
          <w:rFonts w:eastAsia="Times New Roman"/>
          <w:b/>
          <w:kern w:val="0"/>
          <w:sz w:val="28"/>
          <w:szCs w:val="28"/>
          <w:lang w:eastAsia="ar-SA" w:bidi="ar-SA"/>
        </w:rPr>
        <w:t>3) п</w:t>
      </w:r>
      <w:r w:rsidR="00054353" w:rsidRPr="0065655B">
        <w:rPr>
          <w:rFonts w:eastAsia="Times New Roman"/>
          <w:b/>
          <w:kern w:val="0"/>
          <w:sz w:val="28"/>
          <w:szCs w:val="28"/>
          <w:lang w:eastAsia="ar-SA" w:bidi="ar-SA"/>
        </w:rPr>
        <w:t>едагогический</w:t>
      </w:r>
      <w:r w:rsidR="009F0888" w:rsidRPr="0065655B">
        <w:rPr>
          <w:rFonts w:eastAsia="Times New Roman"/>
          <w:b/>
          <w:kern w:val="0"/>
          <w:sz w:val="28"/>
          <w:szCs w:val="28"/>
          <w:lang w:eastAsia="ar-SA" w:bidi="ar-SA"/>
        </w:rPr>
        <w:t xml:space="preserve"> совет:</w:t>
      </w:r>
    </w:p>
    <w:p w:rsidR="00CB709A" w:rsidRPr="007C2210" w:rsidRDefault="0065655B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- о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существляет управление педагогической деятельностью, определяет направлени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я образовательной деятельности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ДОУ, утверждает общеобразовательные программы, рассматривае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т проект годового плана работы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реди педагогических работников </w:t>
      </w:r>
      <w:r>
        <w:rPr>
          <w:rFonts w:eastAsia="Times New Roman"/>
          <w:kern w:val="0"/>
          <w:sz w:val="28"/>
          <w:szCs w:val="28"/>
          <w:lang w:eastAsia="ar-SA" w:bidi="ar-SA"/>
        </w:rPr>
        <w:t>ДОУ;</w:t>
      </w:r>
    </w:p>
    <w:p w:rsidR="00054353" w:rsidRPr="0065655B" w:rsidRDefault="0065655B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b/>
          <w:kern w:val="0"/>
          <w:sz w:val="28"/>
          <w:szCs w:val="28"/>
          <w:lang w:eastAsia="ar-SA" w:bidi="ar-SA"/>
        </w:rPr>
      </w:pPr>
      <w:r>
        <w:rPr>
          <w:rFonts w:eastAsia="Times New Roman"/>
          <w:b/>
          <w:kern w:val="0"/>
          <w:sz w:val="28"/>
          <w:szCs w:val="28"/>
          <w:lang w:eastAsia="ar-SA" w:bidi="ar-SA"/>
        </w:rPr>
        <w:t>4) р</w:t>
      </w:r>
      <w:r w:rsidR="00CB709A" w:rsidRPr="0065655B">
        <w:rPr>
          <w:rFonts w:eastAsia="Times New Roman"/>
          <w:b/>
          <w:kern w:val="0"/>
          <w:sz w:val="28"/>
          <w:szCs w:val="28"/>
          <w:lang w:eastAsia="ar-SA" w:bidi="ar-SA"/>
        </w:rPr>
        <w:t>одительский комитет</w:t>
      </w:r>
      <w:r w:rsidR="006567D1" w:rsidRPr="0065655B">
        <w:rPr>
          <w:rFonts w:eastAsia="Times New Roman"/>
          <w:b/>
          <w:kern w:val="0"/>
          <w:sz w:val="28"/>
          <w:szCs w:val="28"/>
          <w:lang w:eastAsia="ar-SA" w:bidi="ar-SA"/>
        </w:rPr>
        <w:t>:</w:t>
      </w:r>
    </w:p>
    <w:p w:rsidR="00054353" w:rsidRPr="006567D1" w:rsidRDefault="0065655B" w:rsidP="00512504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- с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одействует органи</w:t>
      </w:r>
      <w:r w:rsidR="006567D1">
        <w:rPr>
          <w:rFonts w:eastAsia="Times New Roman"/>
          <w:kern w:val="0"/>
          <w:sz w:val="28"/>
          <w:szCs w:val="28"/>
          <w:lang w:eastAsia="ar-SA" w:bidi="ar-SA"/>
        </w:rPr>
        <w:t xml:space="preserve">зации совместных мероприятий в ДОУ, </w:t>
      </w:r>
      <w:r w:rsidR="00CB709A" w:rsidRPr="00CB709A">
        <w:rPr>
          <w:rFonts w:eastAsia="Times New Roman"/>
          <w:kern w:val="0"/>
          <w:sz w:val="28"/>
          <w:szCs w:val="28"/>
          <w:lang w:eastAsia="ar-SA" w:bidi="ar-SA"/>
        </w:rPr>
        <w:t>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65655B" w:rsidRDefault="0065655B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kern w:val="0"/>
          <w:sz w:val="28"/>
          <w:szCs w:val="28"/>
          <w:lang w:eastAsia="ru-RU" w:bidi="ar-SA"/>
        </w:rPr>
        <w:t xml:space="preserve"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CB709A" w:rsidRPr="00CB709A" w:rsidRDefault="00CB709A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CB709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6567D1">
        <w:rPr>
          <w:rFonts w:eastAsia="Times New Roman"/>
          <w:kern w:val="0"/>
          <w:sz w:val="28"/>
          <w:szCs w:val="28"/>
          <w:lang w:eastAsia="ru-RU" w:bidi="ar-SA"/>
        </w:rPr>
        <w:t xml:space="preserve"> В </w:t>
      </w:r>
      <w:r w:rsidRPr="00CB709A">
        <w:rPr>
          <w:rFonts w:eastAsia="Times New Roman"/>
          <w:kern w:val="0"/>
          <w:sz w:val="28"/>
          <w:szCs w:val="28"/>
          <w:lang w:eastAsia="ru-RU" w:bidi="ar-SA"/>
        </w:rPr>
        <w:t>ДОУ создана структура управления в соответствии с целями и содержанием работы учреждения.</w:t>
      </w:r>
    </w:p>
    <w:p w:rsidR="00054353" w:rsidRDefault="00054353" w:rsidP="00512504">
      <w:pPr>
        <w:widowControl/>
        <w:suppressAutoHyphens w:val="0"/>
        <w:spacing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6567D1" w:rsidRPr="005C3A1C" w:rsidRDefault="00686DE1" w:rsidP="00686DE1">
      <w:pPr>
        <w:pStyle w:val="a5"/>
        <w:widowControl/>
        <w:suppressAutoHyphens w:val="0"/>
        <w:spacing w:line="240" w:lineRule="auto"/>
        <w:ind w:left="1800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III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65655B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  <w:r w:rsidR="006567D1" w:rsidRPr="005C3A1C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образовательной деятельности</w:t>
      </w:r>
    </w:p>
    <w:p w:rsidR="005C3A1C" w:rsidRPr="005C3A1C" w:rsidRDefault="005C3A1C" w:rsidP="00512504">
      <w:pPr>
        <w:pStyle w:val="a5"/>
        <w:widowControl/>
        <w:suppressAutoHyphens w:val="0"/>
        <w:spacing w:line="240" w:lineRule="auto"/>
        <w:ind w:left="18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5C3A1C" w:rsidRPr="005C3A1C" w:rsidRDefault="00904562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Образовательная деятельность в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организована в соответствии с</w:t>
      </w:r>
      <w:r w:rsidR="0065655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hyperlink r:id="rId8" w:anchor="/document/99/90238961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Федеральным законом от 29.12.2012 № 273-ФЗ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«Об образовании в Российской Федерации»,</w:t>
      </w:r>
      <w:hyperlink r:id="rId9" w:anchor="/document/99/499057887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="005C3A1C"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, </w:t>
      </w:r>
      <w:hyperlink r:id="rId10" w:anchor="/document/99/499023522/" w:history="1">
        <w:r w:rsidR="005C3A1C"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СанПиН 2.4.1.3049-13</w:t>
        </w:r>
      </w:hyperlink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402FF" w:rsidRDefault="005C3A1C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1" w:anchor="/document/99/499057887/" w:history="1">
        <w:r w:rsidRPr="005C3A1C">
          <w:rPr>
            <w:rFonts w:eastAsia="Times New Roman"/>
            <w:kern w:val="0"/>
            <w:sz w:val="28"/>
            <w:szCs w:val="28"/>
            <w:lang w:eastAsia="ru-RU" w:bidi="ar-SA"/>
          </w:rPr>
          <w:t>ФГОС дошкольного образования</w:t>
        </w:r>
      </w:hyperlink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7D693E" w:rsidRDefault="00E977D1" w:rsidP="00E977D1">
      <w:pPr>
        <w:pStyle w:val="Standard"/>
        <w:rPr>
          <w:sz w:val="28"/>
          <w:szCs w:val="28"/>
        </w:rPr>
      </w:pPr>
      <w:r w:rsidRPr="00E977D1">
        <w:rPr>
          <w:b/>
          <w:sz w:val="28"/>
          <w:szCs w:val="28"/>
        </w:rPr>
        <w:t>Основн</w:t>
      </w:r>
      <w:r>
        <w:rPr>
          <w:b/>
          <w:sz w:val="28"/>
          <w:szCs w:val="28"/>
        </w:rPr>
        <w:t>ыми</w:t>
      </w:r>
      <w:r w:rsidRPr="00E977D1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ами</w:t>
      </w:r>
      <w:r w:rsidR="0065655B">
        <w:rPr>
          <w:sz w:val="28"/>
          <w:szCs w:val="28"/>
        </w:rPr>
        <w:t>, обеспечивающие</w:t>
      </w:r>
      <w:r w:rsidRPr="00F11913">
        <w:rPr>
          <w:sz w:val="28"/>
          <w:szCs w:val="28"/>
        </w:rPr>
        <w:t xml:space="preserve"> целостность воспитательно</w:t>
      </w:r>
      <w:r>
        <w:rPr>
          <w:sz w:val="28"/>
          <w:szCs w:val="28"/>
        </w:rPr>
        <w:t>-</w:t>
      </w:r>
      <w:r w:rsidRPr="00F11913">
        <w:rPr>
          <w:sz w:val="28"/>
          <w:szCs w:val="28"/>
        </w:rPr>
        <w:t>образовательного процесса в ДОУ</w:t>
      </w:r>
      <w:proofErr w:type="gramStart"/>
      <w:r w:rsidRPr="00F11913">
        <w:rPr>
          <w:sz w:val="28"/>
          <w:szCs w:val="28"/>
        </w:rPr>
        <w:t xml:space="preserve"> </w:t>
      </w:r>
      <w:r w:rsidR="0065655B">
        <w:rPr>
          <w:sz w:val="28"/>
          <w:szCs w:val="28"/>
        </w:rPr>
        <w:t>,</w:t>
      </w:r>
      <w:proofErr w:type="gramEnd"/>
      <w:r w:rsidR="0065655B">
        <w:rPr>
          <w:sz w:val="28"/>
          <w:szCs w:val="28"/>
        </w:rPr>
        <w:t xml:space="preserve"> </w:t>
      </w:r>
      <w:r w:rsidRPr="00F11913">
        <w:rPr>
          <w:sz w:val="28"/>
          <w:szCs w:val="28"/>
        </w:rPr>
        <w:t>явля</w:t>
      </w:r>
      <w:r>
        <w:rPr>
          <w:sz w:val="28"/>
          <w:szCs w:val="28"/>
        </w:rPr>
        <w:t>ю</w:t>
      </w:r>
      <w:r w:rsidRPr="00F11913">
        <w:rPr>
          <w:sz w:val="28"/>
          <w:szCs w:val="28"/>
        </w:rPr>
        <w:t>тся</w:t>
      </w:r>
      <w:r w:rsidR="0065655B">
        <w:rPr>
          <w:sz w:val="28"/>
          <w:szCs w:val="28"/>
        </w:rPr>
        <w:t xml:space="preserve">: </w:t>
      </w:r>
    </w:p>
    <w:p w:rsidR="00E977D1" w:rsidRDefault="007D693E" w:rsidP="00E977D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D1" w:rsidRPr="00F11913">
        <w:rPr>
          <w:sz w:val="28"/>
          <w:szCs w:val="28"/>
        </w:rPr>
        <w:t xml:space="preserve"> программа дошкольного образования </w:t>
      </w:r>
      <w:r>
        <w:rPr>
          <w:sz w:val="28"/>
          <w:szCs w:val="28"/>
        </w:rPr>
        <w:t>« От рождения до школы» под редакцией</w:t>
      </w:r>
      <w:r w:rsidR="00E977D1" w:rsidRPr="00F119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977D1" w:rsidRPr="00F11913">
        <w:rPr>
          <w:sz w:val="28"/>
          <w:szCs w:val="28"/>
        </w:rPr>
        <w:t>Н.Е. Вераксы, Т</w:t>
      </w:r>
      <w:r>
        <w:rPr>
          <w:sz w:val="28"/>
          <w:szCs w:val="28"/>
        </w:rPr>
        <w:t>.С. Комаровой, М.А. Васильевой;</w:t>
      </w:r>
    </w:p>
    <w:p w:rsidR="00E977D1" w:rsidRDefault="007D693E" w:rsidP="00E977D1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977D1" w:rsidRPr="00F11913">
        <w:rPr>
          <w:sz w:val="28"/>
          <w:szCs w:val="28"/>
        </w:rPr>
        <w:t>«</w:t>
      </w:r>
      <w:r w:rsidR="00E977D1">
        <w:rPr>
          <w:sz w:val="28"/>
          <w:szCs w:val="28"/>
        </w:rPr>
        <w:t xml:space="preserve">Региональная образовательная программа дошкольного образования республики Дагестан» </w:t>
      </w:r>
      <w:r>
        <w:rPr>
          <w:sz w:val="28"/>
          <w:szCs w:val="28"/>
        </w:rPr>
        <w:t xml:space="preserve"> </w:t>
      </w:r>
      <w:r w:rsidR="00E977D1">
        <w:rPr>
          <w:sz w:val="28"/>
          <w:szCs w:val="28"/>
        </w:rPr>
        <w:t xml:space="preserve">под </w:t>
      </w:r>
      <w:r>
        <w:rPr>
          <w:sz w:val="28"/>
          <w:szCs w:val="28"/>
        </w:rPr>
        <w:t xml:space="preserve">редакцией </w:t>
      </w:r>
      <w:r w:rsidR="00E977D1">
        <w:rPr>
          <w:sz w:val="28"/>
          <w:szCs w:val="28"/>
        </w:rPr>
        <w:t xml:space="preserve"> Г.И.Магомедова.</w:t>
      </w:r>
    </w:p>
    <w:p w:rsidR="008402FF" w:rsidRPr="007D693E" w:rsidRDefault="008402FF" w:rsidP="00E977D1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4"/>
          <w:lang w:eastAsia="ru-RU" w:bidi="ar-SA"/>
        </w:rPr>
      </w:pPr>
      <w:r w:rsidRPr="007D693E">
        <w:rPr>
          <w:rFonts w:eastAsia="Times New Roman"/>
          <w:bCs/>
          <w:kern w:val="0"/>
          <w:sz w:val="28"/>
          <w:szCs w:val="24"/>
          <w:lang w:eastAsia="ru-RU" w:bidi="ar-SA"/>
        </w:rPr>
        <w:t>Приоритетные направления деятельности М</w:t>
      </w:r>
      <w:r w:rsidR="00E50EDE" w:rsidRPr="007D693E">
        <w:rPr>
          <w:rFonts w:eastAsia="Times New Roman"/>
          <w:bCs/>
          <w:kern w:val="0"/>
          <w:sz w:val="28"/>
          <w:szCs w:val="24"/>
          <w:lang w:eastAsia="ru-RU" w:bidi="ar-SA"/>
        </w:rPr>
        <w:t>К</w:t>
      </w:r>
      <w:r w:rsidRPr="007D693E">
        <w:rPr>
          <w:rFonts w:eastAsia="Times New Roman"/>
          <w:bCs/>
          <w:kern w:val="0"/>
          <w:sz w:val="28"/>
          <w:szCs w:val="24"/>
          <w:lang w:eastAsia="ru-RU" w:bidi="ar-SA"/>
        </w:rPr>
        <w:t>ДОУ по реализации основной общеобразовательной программы дошкольного образования: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Физическое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Познавательное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Художественно-эстетическое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t>Социально-коммуникативное развитие;</w:t>
      </w:r>
    </w:p>
    <w:p w:rsidR="008402FF" w:rsidRPr="008402FF" w:rsidRDefault="008402FF" w:rsidP="00512504">
      <w:pPr>
        <w:widowControl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spacing w:line="240" w:lineRule="auto"/>
        <w:ind w:left="567" w:hanging="340"/>
        <w:jc w:val="both"/>
        <w:rPr>
          <w:rFonts w:eastAsia="Times New Roman"/>
          <w:kern w:val="0"/>
          <w:sz w:val="28"/>
          <w:szCs w:val="24"/>
          <w:lang w:bidi="ar-SA"/>
        </w:rPr>
      </w:pPr>
      <w:r w:rsidRPr="008402FF">
        <w:rPr>
          <w:rFonts w:eastAsia="Times New Roman"/>
          <w:kern w:val="0"/>
          <w:sz w:val="28"/>
          <w:szCs w:val="24"/>
          <w:lang w:bidi="ar-SA"/>
        </w:rPr>
        <w:lastRenderedPageBreak/>
        <w:t>Речевое развитие.</w:t>
      </w:r>
    </w:p>
    <w:p w:rsidR="0067593F" w:rsidRPr="008402FF" w:rsidRDefault="008402FF" w:rsidP="00512504">
      <w:pPr>
        <w:widowControl/>
        <w:spacing w:line="240" w:lineRule="auto"/>
        <w:jc w:val="both"/>
        <w:rPr>
          <w:rFonts w:eastAsia="Times New Roman"/>
          <w:b/>
          <w:color w:val="7030A0"/>
          <w:kern w:val="0"/>
          <w:sz w:val="28"/>
          <w:szCs w:val="28"/>
          <w:u w:val="single"/>
          <w:lang w:eastAsia="ar-SA" w:bidi="ar-SA"/>
        </w:rPr>
      </w:pPr>
      <w:r w:rsidRPr="008402FF">
        <w:rPr>
          <w:rFonts w:eastAsia="Times New Roman"/>
          <w:bCs/>
          <w:kern w:val="0"/>
          <w:sz w:val="28"/>
          <w:szCs w:val="28"/>
          <w:lang w:eastAsia="ar-SA" w:bidi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D5513B" w:rsidRPr="00901845" w:rsidRDefault="0067593F" w:rsidP="003D453F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01845">
        <w:rPr>
          <w:rFonts w:eastAsia="Times New Roman"/>
          <w:kern w:val="0"/>
          <w:sz w:val="28"/>
          <w:szCs w:val="28"/>
          <w:lang w:eastAsia="ar-SA" w:bidi="ar-SA"/>
        </w:rPr>
        <w:t>Детский сад посещают</w:t>
      </w:r>
      <w:r w:rsidR="00F90809" w:rsidRPr="00901845">
        <w:rPr>
          <w:rFonts w:eastAsia="Times New Roman"/>
          <w:kern w:val="0"/>
          <w:sz w:val="28"/>
          <w:szCs w:val="28"/>
          <w:lang w:eastAsia="ar-SA" w:bidi="ar-SA"/>
        </w:rPr>
        <w:t xml:space="preserve"> 2</w:t>
      </w:r>
      <w:r w:rsidR="006650C5" w:rsidRPr="00901845">
        <w:rPr>
          <w:rFonts w:eastAsia="Times New Roman"/>
          <w:kern w:val="0"/>
          <w:sz w:val="28"/>
          <w:szCs w:val="28"/>
          <w:lang w:eastAsia="ar-SA" w:bidi="ar-SA"/>
        </w:rPr>
        <w:t>6</w:t>
      </w:r>
      <w:r w:rsidR="00901845" w:rsidRPr="00901845">
        <w:rPr>
          <w:rFonts w:eastAsia="Times New Roman"/>
          <w:kern w:val="0"/>
          <w:sz w:val="28"/>
          <w:szCs w:val="28"/>
          <w:lang w:eastAsia="ar-SA" w:bidi="ar-SA"/>
        </w:rPr>
        <w:t>0</w:t>
      </w:r>
      <w:r w:rsidRPr="00901845">
        <w:rPr>
          <w:rFonts w:eastAsia="Times New Roman"/>
          <w:kern w:val="0"/>
          <w:sz w:val="28"/>
          <w:szCs w:val="28"/>
          <w:lang w:eastAsia="ar-SA" w:bidi="ar-SA"/>
        </w:rPr>
        <w:t xml:space="preserve"> воспитанников в возрасте от </w:t>
      </w:r>
      <w:r w:rsidR="00E50EDE" w:rsidRPr="00901845">
        <w:rPr>
          <w:rFonts w:eastAsia="Times New Roman"/>
          <w:kern w:val="0"/>
          <w:sz w:val="28"/>
          <w:szCs w:val="28"/>
          <w:lang w:eastAsia="ar-SA" w:bidi="ar-SA"/>
        </w:rPr>
        <w:t>1,6</w:t>
      </w:r>
      <w:r w:rsidRPr="00901845">
        <w:rPr>
          <w:rFonts w:eastAsia="Times New Roman"/>
          <w:kern w:val="0"/>
          <w:sz w:val="28"/>
          <w:szCs w:val="28"/>
          <w:lang w:eastAsia="ar-SA" w:bidi="ar-SA"/>
        </w:rPr>
        <w:t xml:space="preserve"> до 7 лет. В детском саду функционирует </w:t>
      </w:r>
      <w:r w:rsidR="00F90809" w:rsidRPr="00901845">
        <w:rPr>
          <w:rFonts w:eastAsia="Times New Roman"/>
          <w:kern w:val="0"/>
          <w:sz w:val="28"/>
          <w:szCs w:val="28"/>
          <w:lang w:eastAsia="ar-SA" w:bidi="ar-SA"/>
        </w:rPr>
        <w:t>10</w:t>
      </w:r>
      <w:r w:rsidRPr="00901845">
        <w:rPr>
          <w:rFonts w:eastAsia="Times New Roman"/>
          <w:kern w:val="0"/>
          <w:sz w:val="28"/>
          <w:szCs w:val="28"/>
          <w:lang w:eastAsia="ar-SA" w:bidi="ar-SA"/>
        </w:rPr>
        <w:t xml:space="preserve"> групп общеразвивающей направленности.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901845">
        <w:rPr>
          <w:rFonts w:eastAsia="Times New Roman"/>
          <w:kern w:val="0"/>
          <w:sz w:val="28"/>
          <w:szCs w:val="28"/>
          <w:lang w:eastAsia="ru-RU" w:bidi="ar-SA"/>
        </w:rPr>
        <w:t>Отслеживание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 уровней развития детей осуществляется на основе педагогической диагностики.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Формы проведения диагностики: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- взаимопросмотры.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По всем параметрам ведется педагогический мониторинг.</w:t>
      </w:r>
    </w:p>
    <w:p w:rsidR="007F004F" w:rsidRPr="007F004F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</w:t>
      </w:r>
      <w:r w:rsidR="00A5295D">
        <w:rPr>
          <w:rFonts w:eastAsia="Times New Roman"/>
          <w:kern w:val="0"/>
          <w:sz w:val="28"/>
          <w:szCs w:val="28"/>
          <w:lang w:eastAsia="ru-RU" w:bidi="ar-SA"/>
        </w:rPr>
        <w:t xml:space="preserve"> процесса в </w:t>
      </w:r>
      <w:r w:rsidRPr="007F004F">
        <w:rPr>
          <w:rFonts w:eastAsia="Times New Roman"/>
          <w:kern w:val="0"/>
          <w:sz w:val="28"/>
          <w:szCs w:val="28"/>
          <w:lang w:eastAsia="ru-RU" w:bidi="ar-SA"/>
        </w:rPr>
        <w:t>ДОУ.</w:t>
      </w:r>
    </w:p>
    <w:p w:rsidR="005C3A1C" w:rsidRPr="005C3A1C" w:rsidRDefault="007F004F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7F004F">
        <w:rPr>
          <w:rFonts w:eastAsia="Times New Roman"/>
          <w:kern w:val="0"/>
          <w:sz w:val="28"/>
          <w:szCs w:val="28"/>
          <w:lang w:eastAsia="ru-RU" w:bidi="ar-SA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  <w:gridCol w:w="70"/>
        <w:gridCol w:w="70"/>
        <w:gridCol w:w="70"/>
        <w:gridCol w:w="70"/>
        <w:gridCol w:w="70"/>
        <w:gridCol w:w="70"/>
        <w:gridCol w:w="70"/>
        <w:gridCol w:w="70"/>
      </w:tblGrid>
      <w:tr w:rsidR="005C3A1C" w:rsidRPr="005C3A1C" w:rsidTr="00FF5D71">
        <w:tc>
          <w:tcPr>
            <w:tcW w:w="0" w:type="auto"/>
            <w:vAlign w:val="center"/>
            <w:hideMark/>
          </w:tcPr>
          <w:p w:rsidR="008D6630" w:rsidRDefault="008D6630" w:rsidP="00512504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Р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езультаты качества освоения О</w:t>
            </w:r>
            <w:r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бразовательной программы</w:t>
            </w:r>
            <w:r w:rsidR="003D453F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д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етского сада на конец 201</w:t>
            </w:r>
            <w:r w:rsidR="00025EC8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8</w:t>
            </w:r>
            <w:r w:rsidR="004B69F2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года</w:t>
            </w:r>
            <w:r w:rsidR="005C3A1C"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:</w:t>
            </w:r>
          </w:p>
          <w:p w:rsidR="00653074" w:rsidRPr="009807FF" w:rsidRDefault="00653074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797E54" w:rsidRDefault="00797E54" w:rsidP="00B01DD5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  <w:r w:rsidRPr="00A15160"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857DB5" w:rsidRPr="00B01DD5" w:rsidRDefault="00857DB5" w:rsidP="00B01DD5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i/>
                <w:kern w:val="0"/>
                <w:sz w:val="28"/>
                <w:szCs w:val="28"/>
                <w:lang w:eastAsia="ar-SA" w:bidi="ar-SA"/>
              </w:rPr>
            </w:pPr>
          </w:p>
          <w:p w:rsidR="008D6630" w:rsidRPr="00797E54" w:rsidRDefault="008D6630" w:rsidP="00797E54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512616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19050" t="0" r="22860" b="762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C3A1C" w:rsidRPr="005C3A1C" w:rsidRDefault="005C3A1C" w:rsidP="00FF5D71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5C3A1C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5C3A1C" w:rsidRPr="005C3A1C" w:rsidRDefault="003D453F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мае 201</w:t>
      </w:r>
      <w:r w:rsidR="00025EC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проводили обследование воспитанников </w:t>
      </w:r>
      <w:r w:rsidR="00025EC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старшей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группы на предмет оценки сформированности пре</w:t>
      </w:r>
      <w:r w:rsidR="00797E5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дпосылок к учебной деятельности.</w:t>
      </w:r>
      <w:r w:rsidR="005C3A1C"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:rsidR="00653074" w:rsidRDefault="00653074" w:rsidP="00B01DD5">
      <w:pPr>
        <w:autoSpaceDE w:val="0"/>
        <w:spacing w:line="240" w:lineRule="auto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797E54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E033CB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797E54" w:rsidRPr="00512616" w:rsidRDefault="00797E54" w:rsidP="00797E5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0"/>
        <w:gridCol w:w="5145"/>
      </w:tblGrid>
      <w:tr w:rsidR="00B01DD5" w:rsidTr="001F24ED">
        <w:tc>
          <w:tcPr>
            <w:tcW w:w="710" w:type="dxa"/>
            <w:tcBorders>
              <w:top w:val="nil"/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6"/>
                <w:szCs w:val="16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6"/>
                <w:szCs w:val="16"/>
              </w:rPr>
            </w:pPr>
            <w:r w:rsidRPr="004F5FDE">
              <w:rPr>
                <w:sz w:val="16"/>
                <w:szCs w:val="16"/>
              </w:rPr>
              <w:t>100,0%</w:t>
            </w:r>
          </w:p>
        </w:tc>
        <w:tc>
          <w:tcPr>
            <w:tcW w:w="5145" w:type="dxa"/>
            <w:tcBorders>
              <w:top w:val="nil"/>
              <w:left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c>
          <w:tcPr>
            <w:tcW w:w="710" w:type="dxa"/>
            <w:tcBorders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90,0%</w:t>
            </w:r>
          </w:p>
        </w:tc>
        <w:tc>
          <w:tcPr>
            <w:tcW w:w="5145" w:type="dxa"/>
            <w:tcBorders>
              <w:left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c>
          <w:tcPr>
            <w:tcW w:w="710" w:type="dxa"/>
            <w:tcBorders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80,0%</w:t>
            </w:r>
          </w:p>
        </w:tc>
        <w:tc>
          <w:tcPr>
            <w:tcW w:w="5145" w:type="dxa"/>
            <w:tcBorders>
              <w:left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70,0%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rPr>
          <w:trHeight w:val="180"/>
        </w:trPr>
        <w:tc>
          <w:tcPr>
            <w:tcW w:w="7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60,0%</w:t>
            </w:r>
          </w:p>
        </w:tc>
        <w:tc>
          <w:tcPr>
            <w:tcW w:w="514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01DD5" w:rsidRDefault="0021533C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  <w:r>
              <w:rPr>
                <w:noProof/>
                <w:color w:val="C4BC96" w:themeColor="background2" w:themeShade="BF"/>
                <w:sz w:val="28"/>
                <w:szCs w:val="28"/>
                <w:lang w:eastAsia="ru-RU"/>
              </w:rPr>
              <w:pict>
                <v:rect id="_x0000_s1026" style="position:absolute;margin-left:16.4pt;margin-top:12.05pt;width:21pt;height:134.25pt;z-index:251660288;mso-position-horizontal-relative:text;mso-position-vertical-relative:text" fillcolor="yellow"/>
              </w:pict>
            </w:r>
          </w:p>
        </w:tc>
      </w:tr>
      <w:tr w:rsidR="00B01DD5" w:rsidTr="001F24ED">
        <w:trPr>
          <w:trHeight w:val="180"/>
        </w:trPr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50,0%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1DD5" w:rsidRDefault="0021533C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  <w:r>
              <w:rPr>
                <w:noProof/>
                <w:color w:val="C4BC96" w:themeColor="background2" w:themeShade="BF"/>
                <w:sz w:val="28"/>
                <w:szCs w:val="28"/>
                <w:lang w:eastAsia="ru-RU"/>
              </w:rPr>
              <w:pict>
                <v:rect id="_x0000_s1029" style="position:absolute;margin-left:180.65pt;margin-top:-.15pt;width:23.25pt;height:125.25pt;z-index:251663360;mso-position-horizontal-relative:text;mso-position-vertical-relative:text" fillcolor="yellow"/>
              </w:pict>
            </w:r>
          </w:p>
        </w:tc>
      </w:tr>
      <w:tr w:rsidR="00B01DD5" w:rsidTr="001F24ED">
        <w:trPr>
          <w:trHeight w:val="127"/>
        </w:trPr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40,0%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c>
          <w:tcPr>
            <w:tcW w:w="710" w:type="dxa"/>
            <w:tcBorders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30,0%</w:t>
            </w:r>
          </w:p>
        </w:tc>
        <w:tc>
          <w:tcPr>
            <w:tcW w:w="5145" w:type="dxa"/>
            <w:tcBorders>
              <w:left w:val="single" w:sz="4" w:space="0" w:color="auto"/>
              <w:right w:val="nil"/>
            </w:tcBorders>
          </w:tcPr>
          <w:p w:rsidR="00B01DD5" w:rsidRDefault="0021533C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  <w:r>
              <w:rPr>
                <w:noProof/>
                <w:color w:val="C4BC96" w:themeColor="background2" w:themeShade="BF"/>
                <w:sz w:val="28"/>
                <w:szCs w:val="28"/>
                <w:lang w:eastAsia="ru-RU"/>
              </w:rPr>
              <w:pict>
                <v:rect id="_x0000_s1028" style="position:absolute;margin-left:143.9pt;margin-top:14.45pt;width:21pt;height:68.25pt;z-index:251662336;mso-position-horizontal-relative:text;mso-position-vertical-relative:text" fillcolor="red"/>
              </w:pict>
            </w:r>
            <w:r>
              <w:rPr>
                <w:noProof/>
                <w:color w:val="C4BC96" w:themeColor="background2" w:themeShade="BF"/>
                <w:sz w:val="28"/>
                <w:szCs w:val="28"/>
                <w:lang w:eastAsia="ru-RU"/>
              </w:rPr>
              <w:pict>
                <v:rect id="_x0000_s1027" style="position:absolute;margin-left:54.65pt;margin-top:7.7pt;width:21pt;height:75pt;z-index:251661312;mso-position-horizontal-relative:text;mso-position-vertical-relative:text" fillcolor="#00b0f0"/>
              </w:pict>
            </w:r>
          </w:p>
        </w:tc>
      </w:tr>
      <w:tr w:rsidR="00B01DD5" w:rsidTr="001F24ED">
        <w:tc>
          <w:tcPr>
            <w:tcW w:w="710" w:type="dxa"/>
            <w:tcBorders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20,0%</w:t>
            </w:r>
          </w:p>
        </w:tc>
        <w:tc>
          <w:tcPr>
            <w:tcW w:w="5145" w:type="dxa"/>
            <w:tcBorders>
              <w:left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rPr>
          <w:trHeight w:val="195"/>
        </w:trPr>
        <w:tc>
          <w:tcPr>
            <w:tcW w:w="71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Pr="004F5FDE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10,0%</w:t>
            </w:r>
          </w:p>
        </w:tc>
        <w:tc>
          <w:tcPr>
            <w:tcW w:w="5145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B01DD5" w:rsidRDefault="00B01DD5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</w:p>
        </w:tc>
      </w:tr>
      <w:tr w:rsidR="00B01DD5" w:rsidTr="001F24ED">
        <w:trPr>
          <w:trHeight w:val="135"/>
        </w:trPr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</w:p>
          <w:p w:rsidR="00B01DD5" w:rsidRDefault="00B01DD5" w:rsidP="001F24ED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0,0%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01DD5" w:rsidRDefault="0021533C" w:rsidP="001F24ED">
            <w:pPr>
              <w:pStyle w:val="Standard"/>
              <w:rPr>
                <w:color w:val="C4BC96" w:themeColor="background2" w:themeShade="BF"/>
                <w:sz w:val="28"/>
                <w:szCs w:val="28"/>
              </w:rPr>
            </w:pPr>
            <w:r>
              <w:rPr>
                <w:noProof/>
                <w:color w:val="C4BC96" w:themeColor="background2" w:themeShade="BF"/>
                <w:sz w:val="28"/>
                <w:szCs w:val="28"/>
                <w:lang w:eastAsia="ru-RU"/>
              </w:rPr>
              <w:pict>
                <v:rect id="_x0000_s1030" style="position:absolute;margin-left:218.9pt;margin-top:2.6pt;width:19.5pt;height:16.5pt;z-index:251664384;mso-position-horizontal-relative:text;mso-position-vertical-relative:text" fillcolor="#00b0f0"/>
              </w:pict>
            </w:r>
          </w:p>
        </w:tc>
      </w:tr>
    </w:tbl>
    <w:p w:rsidR="00B01DD5" w:rsidRPr="00265135" w:rsidRDefault="00B01DD5" w:rsidP="00B01DD5">
      <w:pPr>
        <w:pStyle w:val="Standard"/>
        <w:rPr>
          <w:sz w:val="20"/>
        </w:rPr>
      </w:pPr>
      <w:r>
        <w:rPr>
          <w:color w:val="C4BC96" w:themeColor="background2" w:themeShade="BF"/>
          <w:sz w:val="28"/>
          <w:szCs w:val="28"/>
        </w:rPr>
        <w:br w:type="textWrapping" w:clear="all"/>
      </w:r>
      <w:r w:rsidRPr="00265135">
        <w:rPr>
          <w:sz w:val="20"/>
        </w:rPr>
        <w:t>начало года</w:t>
      </w:r>
      <w:r w:rsidR="00052C01">
        <w:rPr>
          <w:sz w:val="20"/>
        </w:rPr>
        <w:t xml:space="preserve">                          конец</w:t>
      </w:r>
      <w:r>
        <w:rPr>
          <w:sz w:val="20"/>
        </w:rPr>
        <w:t xml:space="preserve"> года</w:t>
      </w:r>
    </w:p>
    <w:tbl>
      <w:tblPr>
        <w:tblpPr w:leftFromText="180" w:rightFromText="180" w:vertAnchor="text" w:tblpX="7808" w:tblpY="-25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6"/>
      </w:tblGrid>
      <w:tr w:rsidR="00B01DD5" w:rsidRPr="00265135" w:rsidTr="001F24ED">
        <w:trPr>
          <w:trHeight w:val="421"/>
        </w:trPr>
        <w:tc>
          <w:tcPr>
            <w:tcW w:w="1736" w:type="dxa"/>
            <w:shd w:val="clear" w:color="auto" w:fill="FF0000"/>
          </w:tcPr>
          <w:p w:rsidR="00B01DD5" w:rsidRPr="00265135" w:rsidRDefault="00B01DD5" w:rsidP="001F24E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высокий</w:t>
            </w:r>
          </w:p>
        </w:tc>
      </w:tr>
      <w:tr w:rsidR="00B01DD5" w:rsidRPr="00265135" w:rsidTr="001F24ED">
        <w:trPr>
          <w:trHeight w:val="385"/>
        </w:trPr>
        <w:tc>
          <w:tcPr>
            <w:tcW w:w="1736" w:type="dxa"/>
            <w:shd w:val="clear" w:color="auto" w:fill="FFFF00"/>
          </w:tcPr>
          <w:p w:rsidR="00B01DD5" w:rsidRPr="00265135" w:rsidRDefault="00B01DD5" w:rsidP="001F24E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</w:t>
            </w:r>
          </w:p>
        </w:tc>
      </w:tr>
      <w:tr w:rsidR="00B01DD5" w:rsidRPr="00265135" w:rsidTr="001F24ED">
        <w:trPr>
          <w:trHeight w:val="390"/>
        </w:trPr>
        <w:tc>
          <w:tcPr>
            <w:tcW w:w="1736" w:type="dxa"/>
            <w:shd w:val="clear" w:color="auto" w:fill="00B0F0"/>
          </w:tcPr>
          <w:p w:rsidR="00B01DD5" w:rsidRPr="00265135" w:rsidRDefault="00B01DD5" w:rsidP="001F24ED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низкий</w:t>
            </w:r>
          </w:p>
        </w:tc>
      </w:tr>
    </w:tbl>
    <w:p w:rsidR="00054353" w:rsidRPr="005C3A1C" w:rsidRDefault="00054353" w:rsidP="00AC0276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</w:p>
    <w:p w:rsidR="00A60689" w:rsidRPr="001718FA" w:rsidRDefault="00A60689" w:rsidP="001718FA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F91271" w:rsidRDefault="00F91271" w:rsidP="00034D4B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Оздоровительная работа</w:t>
      </w:r>
    </w:p>
    <w:p w:rsidR="00F91271" w:rsidRDefault="00F91271" w:rsidP="00F91271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  <w:r w:rsidRPr="00F91271"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  <w:t xml:space="preserve"> Важным показателем результатов работы ДОУ является здоровье детей.</w:t>
      </w:r>
    </w:p>
    <w:p w:rsidR="00F91271" w:rsidRDefault="00F91271" w:rsidP="00F91271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>Для сохранения физического и психического здоровья большое внимание уделяется режиму работы, расписанию образовательной деят</w:t>
      </w:r>
      <w:r>
        <w:rPr>
          <w:rFonts w:eastAsia="Calibri"/>
          <w:kern w:val="0"/>
          <w:sz w:val="28"/>
          <w:szCs w:val="22"/>
          <w:lang w:eastAsia="en-US" w:bidi="ar-SA"/>
        </w:rPr>
        <w:t>ельности, соблюдению санитарно-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гигиенических норм. Учебная нагрузка не превышает предельно допустимой нормы. Проводится комплексная диагностика уровня физического развития и состояния здоровья дошкольников. Мониторинг показателей состояния здоровья детей в конце учебного года, владения двигательными действиями, физической подготовленности выявил позитивные изменения.</w:t>
      </w:r>
    </w:p>
    <w:p w:rsidR="00F61D38" w:rsidRPr="00857DB5" w:rsidRDefault="00F61D38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857DB5">
        <w:rPr>
          <w:rFonts w:eastAsia="Times New Roman"/>
          <w:b/>
          <w:i/>
          <w:kern w:val="0"/>
          <w:sz w:val="28"/>
          <w:szCs w:val="28"/>
          <w:lang w:eastAsia="ar-SA" w:bidi="ar-SA"/>
        </w:rPr>
        <w:t>Результаты оздоровительной работы</w:t>
      </w:r>
    </w:p>
    <w:p w:rsidR="004B69F2" w:rsidRPr="00025EC8" w:rsidRDefault="004B69F2" w:rsidP="00F61D38">
      <w:pPr>
        <w:widowControl/>
        <w:spacing w:after="60"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highlight w:val="yellow"/>
          <w:lang w:eastAsia="ar-SA" w:bidi="ar-S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394"/>
        <w:gridCol w:w="1418"/>
        <w:gridCol w:w="1559"/>
        <w:gridCol w:w="1701"/>
      </w:tblGrid>
      <w:tr w:rsidR="00F61D38" w:rsidRPr="00025EC8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F61D38" w:rsidP="00A66BCB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Параметры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F61D38" w:rsidP="00857DB5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</w:t>
            </w:r>
            <w:r w:rsidR="003835E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8</w:t>
            </w: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857DB5" w:rsidRDefault="00F61D38" w:rsidP="00857DB5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</w:t>
            </w:r>
            <w:r w:rsidR="003835E8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9</w:t>
            </w: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857DB5" w:rsidRDefault="003835E8" w:rsidP="00857DB5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2020</w:t>
            </w:r>
            <w:r w:rsidR="00F61D38"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год</w:t>
            </w:r>
          </w:p>
        </w:tc>
      </w:tr>
      <w:tr w:rsidR="00F61D38" w:rsidRPr="00025EC8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F61D38" w:rsidP="00F61D38">
            <w:pPr>
              <w:widowControl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Всего заболеваний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F61D38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857DB5" w:rsidRDefault="00F61D38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857DB5" w:rsidRDefault="00F61D38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27</w:t>
            </w:r>
          </w:p>
        </w:tc>
      </w:tr>
      <w:tr w:rsidR="00F61D38" w:rsidRPr="00025EC8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Количество дней, пропущенных по болезни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052C01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</w:t>
            </w:r>
            <w:r w:rsidR="00F61D38"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523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857DB5" w:rsidRDefault="00F61D38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857DB5" w:rsidRDefault="00052C01" w:rsidP="00052C0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highlight w:val="yellow"/>
                <w:lang w:eastAsia="ar-SA" w:bidi="ar-SA"/>
              </w:rPr>
            </w:pPr>
            <w:r>
              <w:rPr>
                <w:sz w:val="28"/>
                <w:szCs w:val="28"/>
              </w:rPr>
              <w:t>10</w:t>
            </w:r>
            <w:r w:rsidR="00857DB5" w:rsidRPr="00857DB5">
              <w:rPr>
                <w:sz w:val="28"/>
                <w:szCs w:val="28"/>
              </w:rPr>
              <w:t>2</w:t>
            </w:r>
          </w:p>
        </w:tc>
      </w:tr>
      <w:tr w:rsidR="00F61D38" w:rsidRPr="00287DEF" w:rsidTr="00F61D38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025EC8" w:rsidRDefault="00F61D38" w:rsidP="00F61D38">
            <w:pPr>
              <w:widowControl/>
              <w:spacing w:line="240" w:lineRule="auto"/>
              <w:jc w:val="both"/>
              <w:rPr>
                <w:rFonts w:eastAsia="Times New Roman"/>
                <w:kern w:val="0"/>
                <w:sz w:val="28"/>
                <w:szCs w:val="28"/>
                <w:highlight w:val="yellow"/>
                <w:lang w:eastAsia="ar-SA" w:bidi="ar-SA"/>
              </w:rPr>
            </w:pPr>
            <w:r w:rsidRPr="00857DB5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Пропуск дней по болезни одним ребенком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D38" w:rsidRPr="00857DB5" w:rsidRDefault="006E4FE1" w:rsidP="006E4FE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38" w:rsidRPr="00857DB5" w:rsidRDefault="006E4FE1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D38" w:rsidRPr="00857DB5" w:rsidRDefault="006E4FE1" w:rsidP="00A66BCB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4</w:t>
            </w:r>
          </w:p>
        </w:tc>
      </w:tr>
    </w:tbl>
    <w:p w:rsidR="00F61D38" w:rsidRPr="00287DEF" w:rsidRDefault="00F61D38" w:rsidP="00F61D38">
      <w:pPr>
        <w:widowControl/>
        <w:spacing w:line="240" w:lineRule="auto"/>
        <w:ind w:left="567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F61D38" w:rsidRPr="00F61D38" w:rsidRDefault="00F61D38" w:rsidP="00F61D38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57DB5">
        <w:rPr>
          <w:rFonts w:eastAsia="Times New Roman"/>
          <w:kern w:val="0"/>
          <w:sz w:val="28"/>
          <w:szCs w:val="28"/>
          <w:lang w:eastAsia="ar-SA" w:bidi="ar-SA"/>
        </w:rPr>
        <w:t>Показатели заболеваемости за 201</w:t>
      </w:r>
      <w:r w:rsidR="00025EC8" w:rsidRPr="00857DB5">
        <w:rPr>
          <w:rFonts w:eastAsia="Times New Roman"/>
          <w:kern w:val="0"/>
          <w:sz w:val="28"/>
          <w:szCs w:val="28"/>
          <w:lang w:eastAsia="ar-SA" w:bidi="ar-SA"/>
        </w:rPr>
        <w:t>8</w:t>
      </w:r>
      <w:r w:rsidRPr="00857DB5">
        <w:rPr>
          <w:rFonts w:eastAsia="Times New Roman"/>
          <w:kern w:val="0"/>
          <w:sz w:val="28"/>
          <w:szCs w:val="28"/>
          <w:lang w:eastAsia="ar-SA" w:bidi="ar-SA"/>
        </w:rPr>
        <w:t xml:space="preserve"> год обусловлены обострением эпидемиологической обстановки по заболеваемости ОРВИ и гриппом зимой и весной среди детского населения региона.</w:t>
      </w:r>
    </w:p>
    <w:p w:rsidR="00F91271" w:rsidRPr="00F91271" w:rsidRDefault="00F91271" w:rsidP="00F91271">
      <w:pPr>
        <w:widowControl/>
        <w:suppressAutoHyphens w:val="0"/>
        <w:spacing w:line="240" w:lineRule="auto"/>
        <w:rPr>
          <w:rFonts w:eastAsia="Times New Roman"/>
          <w:bCs/>
          <w:color w:val="000000"/>
          <w:kern w:val="0"/>
          <w:sz w:val="28"/>
          <w:szCs w:val="28"/>
          <w:lang w:eastAsia="ru-RU" w:bidi="ar-SA"/>
        </w:rPr>
      </w:pPr>
    </w:p>
    <w:p w:rsidR="00091D47" w:rsidRPr="005C3A1C" w:rsidRDefault="00091D47" w:rsidP="00034D4B">
      <w:pPr>
        <w:widowControl/>
        <w:suppressAutoHyphens w:val="0"/>
        <w:spacing w:line="240" w:lineRule="auto"/>
        <w:jc w:val="center"/>
        <w:rPr>
          <w:rFonts w:eastAsia="Times New Roman"/>
          <w:i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color w:val="000000"/>
          <w:kern w:val="0"/>
          <w:sz w:val="28"/>
          <w:szCs w:val="28"/>
          <w:lang w:eastAsia="ru-RU" w:bidi="ar-SA"/>
        </w:rPr>
        <w:t>Воспитательная работа</w:t>
      </w:r>
    </w:p>
    <w:p w:rsidR="00091D47" w:rsidRDefault="00091D47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Чтобы выбрать стратегию воспитательной работы, в 201</w:t>
      </w:r>
      <w:r w:rsidR="00025EC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8</w:t>
      </w: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проводился ана</w:t>
      </w:r>
      <w:r w:rsidR="00DE77F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лиз состава семей воспитанников:</w:t>
      </w:r>
    </w:p>
    <w:p w:rsidR="0033309E" w:rsidRPr="0033309E" w:rsidRDefault="0033309E" w:rsidP="00512504">
      <w:pPr>
        <w:pStyle w:val="Textbody"/>
        <w:widowControl/>
        <w:spacing w:after="0"/>
        <w:jc w:val="both"/>
      </w:pPr>
      <w:proofErr w:type="spellStart"/>
      <w:r w:rsidRPr="0033309E">
        <w:rPr>
          <w:sz w:val="26"/>
          <w:szCs w:val="26"/>
        </w:rPr>
        <w:lastRenderedPageBreak/>
        <w:t>Количество</w:t>
      </w:r>
      <w:proofErr w:type="spellEnd"/>
      <w:r w:rsidR="00CC2927">
        <w:rPr>
          <w:sz w:val="26"/>
          <w:szCs w:val="26"/>
          <w:lang w:val="ru-RU"/>
        </w:rPr>
        <w:t xml:space="preserve"> </w:t>
      </w:r>
      <w:r w:rsidRPr="0033309E">
        <w:rPr>
          <w:sz w:val="26"/>
          <w:szCs w:val="26"/>
          <w:lang w:val="ru-RU"/>
        </w:rPr>
        <w:t xml:space="preserve">семей - </w:t>
      </w:r>
      <w:r w:rsidR="003835E8">
        <w:rPr>
          <w:sz w:val="26"/>
          <w:szCs w:val="26"/>
          <w:lang w:val="ru-RU"/>
        </w:rPr>
        <w:t>8</w:t>
      </w:r>
      <w:r w:rsidR="00901845">
        <w:rPr>
          <w:sz w:val="26"/>
          <w:szCs w:val="26"/>
          <w:lang w:val="ru-RU"/>
        </w:rPr>
        <w:t>0</w:t>
      </w:r>
    </w:p>
    <w:p w:rsidR="00901845" w:rsidRPr="00901845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proofErr w:type="spellStart"/>
      <w:r w:rsidRPr="0033309E">
        <w:rPr>
          <w:sz w:val="26"/>
          <w:szCs w:val="26"/>
        </w:rPr>
        <w:t>Количество</w:t>
      </w:r>
      <w:proofErr w:type="spellEnd"/>
      <w:r w:rsidR="00CC2927">
        <w:rPr>
          <w:sz w:val="26"/>
          <w:szCs w:val="26"/>
          <w:lang w:val="ru-RU"/>
        </w:rPr>
        <w:t xml:space="preserve"> </w:t>
      </w:r>
      <w:proofErr w:type="spellStart"/>
      <w:r w:rsidRPr="0033309E">
        <w:rPr>
          <w:sz w:val="26"/>
          <w:szCs w:val="26"/>
        </w:rPr>
        <w:t>родителей</w:t>
      </w:r>
      <w:proofErr w:type="spellEnd"/>
      <w:r w:rsidRPr="0033309E">
        <w:rPr>
          <w:sz w:val="26"/>
          <w:szCs w:val="26"/>
        </w:rPr>
        <w:t xml:space="preserve"> –  </w:t>
      </w:r>
      <w:r w:rsidR="003835E8">
        <w:rPr>
          <w:sz w:val="26"/>
          <w:szCs w:val="26"/>
          <w:lang w:val="ru-RU"/>
        </w:rPr>
        <w:t>12</w:t>
      </w:r>
      <w:r w:rsidR="00901845">
        <w:rPr>
          <w:sz w:val="26"/>
          <w:szCs w:val="26"/>
          <w:lang w:val="ru-RU"/>
        </w:rPr>
        <w:t>0</w:t>
      </w:r>
    </w:p>
    <w:p w:rsidR="00ED46AF" w:rsidRDefault="0033309E" w:rsidP="00512504">
      <w:pPr>
        <w:pStyle w:val="Textbody"/>
        <w:widowControl/>
        <w:spacing w:after="0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М</w:t>
      </w:r>
      <w:r w:rsidR="00CC2927">
        <w:rPr>
          <w:sz w:val="26"/>
          <w:szCs w:val="26"/>
          <w:lang w:val="ru-RU"/>
        </w:rPr>
        <w:t>ногодетные семьи</w:t>
      </w:r>
      <w:r w:rsidR="00ED46AF">
        <w:rPr>
          <w:sz w:val="26"/>
          <w:szCs w:val="26"/>
        </w:rPr>
        <w:t xml:space="preserve"> – </w:t>
      </w:r>
      <w:r w:rsidR="003835E8">
        <w:rPr>
          <w:sz w:val="26"/>
          <w:szCs w:val="26"/>
          <w:lang w:val="ru-RU"/>
        </w:rPr>
        <w:t xml:space="preserve"> 53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proofErr w:type="spellStart"/>
      <w:r w:rsidRPr="00DE77FB">
        <w:rPr>
          <w:sz w:val="26"/>
          <w:szCs w:val="26"/>
        </w:rPr>
        <w:t>Н</w:t>
      </w:r>
      <w:r w:rsidR="00CC2927">
        <w:rPr>
          <w:sz w:val="26"/>
          <w:szCs w:val="26"/>
        </w:rPr>
        <w:t>еполны</w:t>
      </w:r>
      <w:proofErr w:type="spellEnd"/>
      <w:r w:rsidR="00CC2927">
        <w:rPr>
          <w:sz w:val="26"/>
          <w:szCs w:val="26"/>
          <w:lang w:val="ru-RU"/>
        </w:rPr>
        <w:t xml:space="preserve">е </w:t>
      </w:r>
      <w:proofErr w:type="spellStart"/>
      <w:r w:rsidR="00CC2927">
        <w:rPr>
          <w:sz w:val="26"/>
          <w:szCs w:val="26"/>
        </w:rPr>
        <w:t>сем</w:t>
      </w:r>
      <w:r w:rsidR="00CC2927">
        <w:rPr>
          <w:sz w:val="26"/>
          <w:szCs w:val="26"/>
          <w:lang w:val="ru-RU"/>
        </w:rPr>
        <w:t>ьи</w:t>
      </w:r>
      <w:proofErr w:type="spellEnd"/>
      <w:r w:rsidR="00DE77FB">
        <w:rPr>
          <w:sz w:val="26"/>
          <w:szCs w:val="26"/>
        </w:rPr>
        <w:t xml:space="preserve"> – </w:t>
      </w:r>
      <w:r w:rsidR="00E340BB" w:rsidRPr="00E340BB">
        <w:rPr>
          <w:sz w:val="26"/>
          <w:szCs w:val="26"/>
          <w:lang w:val="ru-RU"/>
        </w:rPr>
        <w:t>7</w:t>
      </w:r>
      <w:r w:rsidR="00DE77FB" w:rsidRPr="00E340BB">
        <w:rPr>
          <w:sz w:val="26"/>
          <w:szCs w:val="26"/>
          <w:lang w:val="ru-RU"/>
        </w:rPr>
        <w:t xml:space="preserve"> (</w:t>
      </w:r>
      <w:r w:rsidR="00E340BB" w:rsidRPr="00E340BB">
        <w:rPr>
          <w:sz w:val="26"/>
          <w:szCs w:val="26"/>
          <w:lang w:val="ru-RU"/>
        </w:rPr>
        <w:t>10</w:t>
      </w:r>
      <w:r w:rsidR="00CC2927">
        <w:rPr>
          <w:sz w:val="26"/>
          <w:szCs w:val="26"/>
          <w:lang w:val="ru-RU"/>
        </w:rPr>
        <w:t xml:space="preserve"> </w:t>
      </w:r>
      <w:proofErr w:type="spellStart"/>
      <w:r w:rsidR="00CC2927">
        <w:rPr>
          <w:sz w:val="26"/>
          <w:szCs w:val="26"/>
          <w:lang w:val="ru-RU"/>
        </w:rPr>
        <w:t>реб</w:t>
      </w:r>
      <w:proofErr w:type="spellEnd"/>
      <w:r w:rsidR="00CC2927">
        <w:rPr>
          <w:sz w:val="26"/>
          <w:szCs w:val="26"/>
          <w:lang w:val="ru-RU"/>
        </w:rPr>
        <w:t>.</w:t>
      </w:r>
      <w:r w:rsidR="00DE77FB" w:rsidRPr="00E340BB">
        <w:rPr>
          <w:sz w:val="26"/>
          <w:szCs w:val="26"/>
          <w:lang w:val="ru-RU"/>
        </w:rPr>
        <w:t>)</w:t>
      </w:r>
    </w:p>
    <w:p w:rsidR="00ED46AF" w:rsidRDefault="0033309E" w:rsidP="00512504">
      <w:pPr>
        <w:pStyle w:val="Textbody"/>
        <w:widowControl/>
        <w:spacing w:after="0"/>
        <w:jc w:val="both"/>
      </w:pPr>
      <w:proofErr w:type="spellStart"/>
      <w:r w:rsidRPr="00DE77FB">
        <w:rPr>
          <w:sz w:val="26"/>
          <w:szCs w:val="26"/>
        </w:rPr>
        <w:t>М</w:t>
      </w:r>
      <w:r w:rsidR="00CC2927">
        <w:rPr>
          <w:sz w:val="26"/>
          <w:szCs w:val="26"/>
        </w:rPr>
        <w:t>алообеспеченны</w:t>
      </w:r>
      <w:proofErr w:type="spellEnd"/>
      <w:r w:rsidR="00CC2927">
        <w:rPr>
          <w:sz w:val="26"/>
          <w:szCs w:val="26"/>
          <w:lang w:val="ru-RU"/>
        </w:rPr>
        <w:t xml:space="preserve">е </w:t>
      </w:r>
      <w:proofErr w:type="spellStart"/>
      <w:r w:rsidR="00CC2927">
        <w:rPr>
          <w:sz w:val="26"/>
          <w:szCs w:val="26"/>
        </w:rPr>
        <w:t>сем</w:t>
      </w:r>
      <w:r w:rsidR="00CC2927">
        <w:rPr>
          <w:sz w:val="26"/>
          <w:szCs w:val="26"/>
          <w:lang w:val="ru-RU"/>
        </w:rPr>
        <w:t>ьи</w:t>
      </w:r>
      <w:proofErr w:type="spellEnd"/>
      <w:r w:rsidR="00CC2927">
        <w:rPr>
          <w:sz w:val="26"/>
          <w:szCs w:val="26"/>
          <w:lang w:val="ru-RU"/>
        </w:rPr>
        <w:t xml:space="preserve"> </w:t>
      </w:r>
      <w:r w:rsidR="00DE77FB" w:rsidRPr="00437756">
        <w:rPr>
          <w:sz w:val="26"/>
          <w:szCs w:val="26"/>
        </w:rPr>
        <w:t xml:space="preserve">– </w:t>
      </w:r>
      <w:r w:rsidR="003835E8">
        <w:rPr>
          <w:sz w:val="26"/>
          <w:szCs w:val="26"/>
          <w:lang w:val="ru-RU"/>
        </w:rPr>
        <w:t>50</w:t>
      </w:r>
      <w:r w:rsidR="00DE77FB" w:rsidRPr="00437756">
        <w:rPr>
          <w:sz w:val="26"/>
          <w:szCs w:val="26"/>
          <w:lang w:val="ru-RU"/>
        </w:rPr>
        <w:t xml:space="preserve"> (</w:t>
      </w:r>
      <w:r w:rsidR="003835E8">
        <w:rPr>
          <w:sz w:val="26"/>
          <w:szCs w:val="26"/>
          <w:lang w:val="ru-RU"/>
        </w:rPr>
        <w:t>63</w:t>
      </w:r>
      <w:r w:rsidR="00CC2927">
        <w:rPr>
          <w:sz w:val="26"/>
          <w:szCs w:val="26"/>
          <w:lang w:val="ru-RU"/>
        </w:rPr>
        <w:t xml:space="preserve"> </w:t>
      </w:r>
      <w:proofErr w:type="spellStart"/>
      <w:r w:rsidR="00CC2927">
        <w:rPr>
          <w:sz w:val="26"/>
          <w:szCs w:val="26"/>
          <w:lang w:val="ru-RU"/>
        </w:rPr>
        <w:t>реб</w:t>
      </w:r>
      <w:proofErr w:type="spellEnd"/>
      <w:r w:rsidR="00CC2927">
        <w:rPr>
          <w:sz w:val="26"/>
          <w:szCs w:val="26"/>
          <w:lang w:val="ru-RU"/>
        </w:rPr>
        <w:t>.</w:t>
      </w:r>
      <w:r w:rsidR="00DE77FB" w:rsidRPr="00437756">
        <w:rPr>
          <w:sz w:val="26"/>
          <w:szCs w:val="26"/>
          <w:lang w:val="ru-RU"/>
        </w:rPr>
        <w:t>)</w:t>
      </w:r>
    </w:p>
    <w:p w:rsidR="00DE77FB" w:rsidRPr="00DE77FB" w:rsidRDefault="0033309E" w:rsidP="00512504">
      <w:pPr>
        <w:pStyle w:val="Textbody"/>
        <w:widowControl/>
        <w:spacing w:after="0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</w:t>
      </w:r>
      <w:r w:rsidR="00DE77FB">
        <w:rPr>
          <w:sz w:val="26"/>
          <w:szCs w:val="26"/>
          <w:lang w:val="ru-RU"/>
        </w:rPr>
        <w:t xml:space="preserve">формлено опекунство – </w:t>
      </w:r>
      <w:r w:rsidR="003835E8">
        <w:rPr>
          <w:sz w:val="26"/>
          <w:szCs w:val="26"/>
          <w:lang w:val="ru-RU"/>
        </w:rPr>
        <w:t>0</w:t>
      </w:r>
    </w:p>
    <w:p w:rsidR="00ED46AF" w:rsidRPr="0033309E" w:rsidRDefault="0033309E" w:rsidP="00512504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</w:r>
    </w:p>
    <w:p w:rsidR="008402FF" w:rsidRDefault="008402FF" w:rsidP="00512504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В 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течение года воспитанники </w:t>
      </w:r>
      <w:r w:rsidRPr="008402FF">
        <w:rPr>
          <w:rFonts w:eastAsia="Times New Roman"/>
          <w:kern w:val="0"/>
          <w:sz w:val="28"/>
          <w:szCs w:val="28"/>
          <w:lang w:eastAsia="ar-SA" w:bidi="ar-SA"/>
        </w:rPr>
        <w:t xml:space="preserve">принимали активное участие </w:t>
      </w:r>
      <w:r w:rsidR="00025EC8">
        <w:rPr>
          <w:rFonts w:eastAsia="Times New Roman"/>
          <w:kern w:val="0"/>
          <w:sz w:val="28"/>
          <w:szCs w:val="28"/>
          <w:lang w:eastAsia="ar-SA" w:bidi="ar-SA"/>
        </w:rPr>
        <w:t>в различных мероприятиях;</w:t>
      </w:r>
    </w:p>
    <w:p w:rsidR="00197530" w:rsidRDefault="00025EC8" w:rsidP="00512504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Принял</w:t>
      </w:r>
      <w:r w:rsidR="006650C5">
        <w:rPr>
          <w:rFonts w:eastAsia="Times New Roman"/>
          <w:kern w:val="0"/>
          <w:sz w:val="28"/>
          <w:szCs w:val="28"/>
          <w:lang w:eastAsia="ru-RU" w:bidi="ar-SA"/>
        </w:rPr>
        <w:t>и участие в параде победы 9 мая</w:t>
      </w:r>
      <w:r w:rsidR="00615482">
        <w:rPr>
          <w:rFonts w:eastAsia="Times New Roman"/>
          <w:kern w:val="0"/>
          <w:sz w:val="28"/>
          <w:szCs w:val="28"/>
          <w:lang w:eastAsia="ru-RU" w:bidi="ar-SA"/>
        </w:rPr>
        <w:t>;</w:t>
      </w:r>
    </w:p>
    <w:p w:rsidR="00E977D1" w:rsidRDefault="00E977D1" w:rsidP="00E977D1">
      <w:pPr>
        <w:pStyle w:val="Standard"/>
        <w:rPr>
          <w:sz w:val="28"/>
          <w:szCs w:val="28"/>
        </w:rPr>
      </w:pPr>
      <w:r w:rsidRPr="00F11913">
        <w:rPr>
          <w:sz w:val="28"/>
          <w:szCs w:val="28"/>
        </w:rPr>
        <w:t>Образовательный процесс в ДОУ строился в соответствии с учебным и годовым планом, расписанием непосредственной образовательной деятельности, рабочей программой каждой группы составленной на начало учебного года. Реализация плана осуществлялась через использование различных форм и методов организации образователь</w:t>
      </w:r>
      <w:r>
        <w:rPr>
          <w:sz w:val="28"/>
          <w:szCs w:val="28"/>
        </w:rPr>
        <w:t>ной деятельности: работа впод</w:t>
      </w:r>
      <w:r w:rsidRPr="00F11913">
        <w:rPr>
          <w:sz w:val="28"/>
          <w:szCs w:val="28"/>
        </w:rPr>
        <w:t xml:space="preserve">группах, индивидуально, в парах, которые использовались в зависимости от возраста, индивидуальных особенностей детей, а так же от сложности программного материала. </w:t>
      </w:r>
    </w:p>
    <w:p w:rsidR="00E977D1" w:rsidRDefault="00E977D1" w:rsidP="00E977D1">
      <w:pPr>
        <w:pStyle w:val="Standard"/>
        <w:rPr>
          <w:sz w:val="28"/>
          <w:szCs w:val="28"/>
        </w:rPr>
      </w:pPr>
      <w:r w:rsidRPr="00F11913">
        <w:rPr>
          <w:sz w:val="28"/>
          <w:szCs w:val="28"/>
        </w:rPr>
        <w:t xml:space="preserve">Организация учебно - воспитательной работы предусматривает обеспечение развития различных видов деятельности с учётом возможностей и потребностей самих детей. Обеспечивался сбалансированный режим дня и рациональная организация всех видов детской деятельности. Развивающая среда в группах построена так, чтобы ребенок имел возможность не только изучать и познавать окружающий мир, но и жить в гармонии с ним, получать удовольствие от каждого прожитого дня. Развивающая предметная среда в ДОУ организована с учетом традиционных видов детской деятельности: игры, рисование, лепка, конструирование, театрально - художественная деятельность. В каждой группе имеются: зоны для игровой, спортивной, театрализованной, изобразительной деятельности детей; дидактические игры; книги по возрасту. </w:t>
      </w:r>
    </w:p>
    <w:p w:rsidR="00E977D1" w:rsidRDefault="00E977D1" w:rsidP="00E977D1">
      <w:pPr>
        <w:pStyle w:val="Standard"/>
        <w:rPr>
          <w:sz w:val="28"/>
          <w:szCs w:val="28"/>
        </w:rPr>
      </w:pPr>
      <w:r w:rsidRPr="00F11913">
        <w:rPr>
          <w:sz w:val="28"/>
          <w:szCs w:val="28"/>
        </w:rPr>
        <w:t xml:space="preserve">Педагогический процесс включает: организованное обучение: непосредственно-образовательная деятельность, совместная образовательная деятельность, самостоятельная деятельность детей. Назначение совместной образовательной деятельности состоит в систематизации, углублении, обобщении личного опыта ребёнка: в освоении новых, сложных способов познавательной деятельности, в осознании связей и зависимостей, требующих для освоения специальных условий и управления со стороны педагога. В большинстве своём образовательная деятельность проводится по группам, и имеют интегративный характер, в ДОУ продолжается инновационная деятельность. </w:t>
      </w:r>
    </w:p>
    <w:p w:rsidR="00E977D1" w:rsidRDefault="00E977D1" w:rsidP="00E977D1">
      <w:pPr>
        <w:pStyle w:val="Standard"/>
        <w:rPr>
          <w:sz w:val="28"/>
          <w:szCs w:val="28"/>
        </w:rPr>
      </w:pPr>
      <w:r w:rsidRPr="00F11913">
        <w:rPr>
          <w:sz w:val="28"/>
          <w:szCs w:val="28"/>
        </w:rPr>
        <w:t xml:space="preserve">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образовательной деятельностью, длительностью не менее 10 минут. Проведение физкультурных минуток является обязательным при организации образовательной </w:t>
      </w:r>
      <w:r w:rsidRPr="00F11913">
        <w:rPr>
          <w:sz w:val="28"/>
          <w:szCs w:val="28"/>
        </w:rPr>
        <w:lastRenderedPageBreak/>
        <w:t>деятельности статического характера, содержание их определяется каждым педагогом индивидуально. Образовательная деятельность, требующая большой умственной нагрузки (</w:t>
      </w:r>
      <w:r>
        <w:rPr>
          <w:sz w:val="28"/>
          <w:szCs w:val="28"/>
        </w:rPr>
        <w:t>ФЭМП</w:t>
      </w:r>
      <w:r w:rsidRPr="00F11913">
        <w:rPr>
          <w:sz w:val="28"/>
          <w:szCs w:val="28"/>
        </w:rPr>
        <w:t xml:space="preserve">, </w:t>
      </w:r>
      <w:r>
        <w:rPr>
          <w:sz w:val="28"/>
          <w:szCs w:val="28"/>
        </w:rPr>
        <w:t>развитие речи</w:t>
      </w:r>
      <w:r w:rsidRPr="00F11913">
        <w:rPr>
          <w:sz w:val="28"/>
          <w:szCs w:val="28"/>
        </w:rPr>
        <w:t xml:space="preserve">), планируются в наиболее благоприятные дни (вторник, среда, четверг) для профилактики утомления детей эта образовательная деятельность сочетается с физкультурной и музыкальной. </w:t>
      </w:r>
    </w:p>
    <w:p w:rsidR="00E977D1" w:rsidRDefault="00E977D1" w:rsidP="00E977D1">
      <w:pPr>
        <w:pStyle w:val="Standard"/>
        <w:rPr>
          <w:sz w:val="28"/>
          <w:szCs w:val="28"/>
        </w:rPr>
      </w:pPr>
      <w:r w:rsidRPr="00F11913">
        <w:rPr>
          <w:sz w:val="28"/>
          <w:szCs w:val="28"/>
        </w:rPr>
        <w:t xml:space="preserve">При организации педагогического процесса активно используются учебно-игровые методы и приемы, способствующие развитию и формированию познавательных интересов дошкольника. </w:t>
      </w:r>
    </w:p>
    <w:p w:rsidR="001718FA" w:rsidRPr="00543190" w:rsidRDefault="005C3A1C" w:rsidP="00E977D1">
      <w:pPr>
        <w:widowControl/>
        <w:tabs>
          <w:tab w:val="left" w:pos="284"/>
        </w:tabs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kern w:val="0"/>
          <w:sz w:val="28"/>
          <w:szCs w:val="28"/>
          <w:lang w:eastAsia="ru-RU" w:bidi="ar-SA"/>
        </w:rPr>
        <w:tab/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ab/>
      </w:r>
      <w:r w:rsidR="001718FA" w:rsidRPr="00543190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1718FA">
        <w:rPr>
          <w:rFonts w:eastAsia="Times New Roman"/>
          <w:kern w:val="0"/>
          <w:sz w:val="28"/>
          <w:szCs w:val="28"/>
          <w:lang w:eastAsia="ru-RU" w:bidi="ar-SA"/>
        </w:rPr>
        <w:t>Воспитательно-о</w:t>
      </w:r>
      <w:r w:rsidR="001718FA" w:rsidRPr="00543190">
        <w:rPr>
          <w:rFonts w:eastAsia="Times New Roman"/>
          <w:kern w:val="0"/>
          <w:sz w:val="28"/>
          <w:szCs w:val="28"/>
          <w:lang w:eastAsia="ru-RU" w:bidi="ar-SA"/>
        </w:rPr>
        <w:t>бразовательный процесс в ДОУ строится с учетом требований санитарно-гигиенического режима в дошкольных учреждениях.</w:t>
      </w:r>
    </w:p>
    <w:p w:rsidR="001718FA" w:rsidRPr="00543190" w:rsidRDefault="001718FA" w:rsidP="00512504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Выполнение детьми программы 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>реализуется в полном объеме, о чем свидетельствует педагогический мониторинг.</w:t>
      </w:r>
      <w:r w:rsidRPr="00543190">
        <w:rPr>
          <w:rFonts w:eastAsia="Times New Roman"/>
          <w:kern w:val="0"/>
          <w:sz w:val="28"/>
          <w:szCs w:val="28"/>
          <w:lang w:eastAsia="ru-RU" w:bidi="ar-SA"/>
        </w:rPr>
        <w:t xml:space="preserve">Годовые задачи реализованы в полном объеме. </w:t>
      </w:r>
    </w:p>
    <w:p w:rsidR="001718FA" w:rsidRDefault="001718FA" w:rsidP="005C3A1C">
      <w:pPr>
        <w:widowControl/>
        <w:suppressAutoHyphens w:val="0"/>
        <w:spacing w:line="240" w:lineRule="auto"/>
        <w:ind w:left="4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543190" w:rsidRPr="005C3A1C" w:rsidRDefault="00B95868" w:rsidP="00034D4B">
      <w:pPr>
        <w:widowControl/>
        <w:suppressAutoHyphens w:val="0"/>
        <w:spacing w:line="240" w:lineRule="auto"/>
        <w:jc w:val="center"/>
        <w:rPr>
          <w:rFonts w:eastAsiaTheme="minorEastAsia"/>
          <w:i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bCs/>
          <w:i/>
          <w:iCs/>
          <w:kern w:val="0"/>
          <w:sz w:val="28"/>
          <w:szCs w:val="28"/>
          <w:lang w:eastAsia="ru-RU" w:bidi="ar-SA"/>
        </w:rPr>
        <w:t>Дополнительное образование</w:t>
      </w:r>
    </w:p>
    <w:p w:rsidR="00A60689" w:rsidRPr="003835E8" w:rsidRDefault="008A3B9D" w:rsidP="00CC2927">
      <w:pPr>
        <w:widowControl/>
        <w:suppressAutoHyphens w:val="0"/>
        <w:spacing w:line="240" w:lineRule="auto"/>
        <w:jc w:val="both"/>
        <w:rPr>
          <w:rFonts w:eastAsia="Times New Roman"/>
          <w:color w:val="FF0000"/>
          <w:kern w:val="0"/>
          <w:sz w:val="28"/>
          <w:szCs w:val="28"/>
          <w:lang w:eastAsia="ru-RU" w:bidi="ar-SA"/>
        </w:rPr>
      </w:pPr>
      <w:r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В 201</w:t>
      </w:r>
      <w:r w:rsidR="003835E8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9</w:t>
      </w:r>
      <w:r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 xml:space="preserve"> году в д</w:t>
      </w:r>
      <w:r w:rsidR="00CC2927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етском саду работал</w:t>
      </w:r>
      <w:r w:rsidR="00543190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 xml:space="preserve"> круж</w:t>
      </w:r>
      <w:r w:rsidR="00CC2927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 xml:space="preserve">ок </w:t>
      </w:r>
      <w:proofErr w:type="spellStart"/>
      <w:r w:rsidR="00CC2927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бисероплетения</w:t>
      </w:r>
      <w:proofErr w:type="spellEnd"/>
      <w:r w:rsidR="00CC2927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 xml:space="preserve"> «Волшебная бусинка» по направлению</w:t>
      </w:r>
      <w:r w:rsidR="00543190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:</w:t>
      </w:r>
      <w:r w:rsidR="00CC2927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 xml:space="preserve"> </w:t>
      </w:r>
      <w:proofErr w:type="gramStart"/>
      <w:r w:rsidR="00543190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художественно-эстетическое</w:t>
      </w:r>
      <w:proofErr w:type="gramEnd"/>
      <w:r w:rsidR="00CC2927" w:rsidRPr="003835E8">
        <w:rPr>
          <w:rFonts w:eastAsia="Times New Roman"/>
          <w:color w:val="FF0000"/>
          <w:kern w:val="0"/>
          <w:sz w:val="28"/>
          <w:szCs w:val="28"/>
          <w:lang w:eastAsia="ru-RU" w:bidi="ar-SA"/>
        </w:rPr>
        <w:t>.</w:t>
      </w:r>
    </w:p>
    <w:p w:rsidR="00A60689" w:rsidRPr="000F2131" w:rsidRDefault="00A60689" w:rsidP="00A60689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0F2131" w:rsidRPr="00CC2927" w:rsidRDefault="000F2131" w:rsidP="000F2131">
      <w:pPr>
        <w:widowControl/>
        <w:spacing w:line="240" w:lineRule="auto"/>
        <w:ind w:left="567"/>
        <w:jc w:val="center"/>
        <w:rPr>
          <w:rFonts w:eastAsia="Times New Roman"/>
          <w:b/>
          <w:kern w:val="0"/>
          <w:sz w:val="28"/>
          <w:szCs w:val="28"/>
          <w:lang w:eastAsia="ar-SA" w:bidi="ar-SA"/>
        </w:rPr>
      </w:pPr>
      <w:r w:rsidRPr="00CC2927">
        <w:rPr>
          <w:rFonts w:eastAsia="Times New Roman"/>
          <w:b/>
          <w:kern w:val="0"/>
          <w:sz w:val="28"/>
          <w:szCs w:val="28"/>
          <w:lang w:eastAsia="ar-SA" w:bidi="ar-SA"/>
        </w:rPr>
        <w:t>Взаимодействие с социальными структурами</w:t>
      </w:r>
    </w:p>
    <w:p w:rsidR="000F2131" w:rsidRPr="004B69F2" w:rsidRDefault="00944928" w:rsidP="004B69F2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944928">
        <w:rPr>
          <w:sz w:val="28"/>
          <w:szCs w:val="28"/>
        </w:rPr>
        <w:t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042D5E" w:rsidRPr="000F2131" w:rsidTr="00042D5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944928">
            <w:pPr>
              <w:keepNext/>
              <w:widowControl/>
              <w:tabs>
                <w:tab w:val="num" w:pos="0"/>
              </w:tabs>
              <w:spacing w:before="240" w:after="60" w:line="240" w:lineRule="auto"/>
              <w:jc w:val="center"/>
              <w:outlineLvl w:val="0"/>
              <w:rPr>
                <w:rFonts w:eastAsia="Times New Roman" w:cs="Arial"/>
                <w:bCs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 w:cs="Arial"/>
                <w:sz w:val="24"/>
                <w:szCs w:val="24"/>
                <w:lang w:eastAsia="ar-SA" w:bidi="ar-SA"/>
              </w:rPr>
              <w:t>Учреждение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F2131">
            <w:pPr>
              <w:autoSpaceDE w:val="0"/>
              <w:spacing w:line="240" w:lineRule="auto"/>
              <w:ind w:left="567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</w:p>
          <w:p w:rsidR="00042D5E" w:rsidRPr="000F2131" w:rsidRDefault="00042D5E" w:rsidP="000F2131">
            <w:pPr>
              <w:autoSpaceDE w:val="0"/>
              <w:spacing w:line="240" w:lineRule="auto"/>
              <w:ind w:right="-392"/>
              <w:jc w:val="center"/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bCs/>
                <w:kern w:val="0"/>
                <w:sz w:val="24"/>
                <w:szCs w:val="24"/>
                <w:lang w:eastAsia="ar-SA" w:bidi="ar-SA"/>
              </w:rPr>
              <w:t>Формы работы</w:t>
            </w:r>
          </w:p>
        </w:tc>
      </w:tr>
      <w:tr w:rsidR="00042D5E" w:rsidRPr="000F2131" w:rsidTr="00042D5E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042D5E" w:rsidP="00B90E45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М</w:t>
            </w:r>
            <w:r w:rsidR="00B90E45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К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ОУ </w:t>
            </w:r>
            <w:r w:rsidR="00CC2927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«</w:t>
            </w:r>
            <w:proofErr w:type="spellStart"/>
            <w:r w:rsidR="00CC2927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Левашинска</w:t>
            </w:r>
            <w:r w:rsidR="00B90E45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я</w:t>
            </w:r>
            <w:proofErr w:type="spellEnd"/>
            <w:r w:rsidR="00B90E45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 гимназия»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Подготовка детей к обучению в школе</w:t>
            </w:r>
          </w:p>
          <w:p w:rsidR="00042D5E" w:rsidRPr="000F2131" w:rsidRDefault="00042D5E" w:rsidP="00B90E45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Посещение школьных уроков детьми </w:t>
            </w:r>
            <w:r w:rsidR="00B90E45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старшей </w:t>
            </w: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группы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AC3F82" w:rsidRDefault="00042D5E" w:rsidP="00B90E45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МУК «</w:t>
            </w:r>
            <w:r w:rsidR="00B90E45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Левашинский</w:t>
            </w: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районный дом культуры»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Выступления детей, просмотр спектаклей и концертов.</w:t>
            </w:r>
          </w:p>
        </w:tc>
      </w:tr>
      <w:tr w:rsidR="00042D5E" w:rsidRPr="000F2131" w:rsidTr="00042D5E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B72D33" w:rsidRDefault="00042D5E" w:rsidP="00AC3F82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МУК «Историко-краеведческий музей»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B72D33" w:rsidRDefault="00042D5E" w:rsidP="000F2131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5C3A1C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Экскурсии в музей,</w:t>
            </w:r>
            <w:r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проведение праздников.</w:t>
            </w:r>
          </w:p>
        </w:tc>
      </w:tr>
      <w:tr w:rsidR="00042D5E" w:rsidRPr="000F2131" w:rsidTr="00FF5D71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D5E" w:rsidRPr="000F2131" w:rsidRDefault="00B90E45" w:rsidP="000F2131">
            <w:pPr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 xml:space="preserve">Левашинская </w:t>
            </w:r>
            <w:r w:rsidR="00042D5E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ЦРБ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D5E" w:rsidRPr="000F2131" w:rsidRDefault="00042D5E" w:rsidP="00042D5E">
            <w:pPr>
              <w:autoSpaceDE w:val="0"/>
              <w:spacing w:line="240" w:lineRule="auto"/>
              <w:ind w:left="567"/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</w:pPr>
            <w:r w:rsidRPr="000F2131"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Осмотр, диспансеризация и вакцинация детей</w:t>
            </w:r>
            <w:r>
              <w:rPr>
                <w:rFonts w:eastAsia="Times New Roman"/>
                <w:kern w:val="0"/>
                <w:sz w:val="24"/>
                <w:szCs w:val="24"/>
                <w:lang w:eastAsia="ar-SA" w:bidi="ar-SA"/>
              </w:rPr>
              <w:t>.</w:t>
            </w:r>
          </w:p>
        </w:tc>
      </w:tr>
    </w:tbl>
    <w:p w:rsidR="00CD4E79" w:rsidRDefault="00CD4E79" w:rsidP="00543190">
      <w:pPr>
        <w:widowControl/>
        <w:suppressAutoHyphens w:val="0"/>
        <w:spacing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 w:bidi="ar-SA"/>
        </w:rPr>
      </w:pPr>
    </w:p>
    <w:p w:rsidR="00B95868" w:rsidRDefault="001718FA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5C3A1C">
        <w:rPr>
          <w:rFonts w:eastAsia="Times New Roman"/>
          <w:b/>
          <w:kern w:val="0"/>
          <w:sz w:val="28"/>
          <w:szCs w:val="28"/>
          <w:lang w:eastAsia="ru-RU" w:bidi="ar-SA"/>
        </w:rPr>
        <w:t>Вывод:</w:t>
      </w:r>
      <w:r w:rsidR="00686DE1">
        <w:rPr>
          <w:rFonts w:eastAsia="Times New Roman"/>
          <w:kern w:val="0"/>
          <w:sz w:val="28"/>
          <w:szCs w:val="28"/>
          <w:lang w:eastAsia="ru-RU" w:bidi="ar-SA"/>
        </w:rPr>
        <w:t xml:space="preserve"> В</w:t>
      </w:r>
      <w:r>
        <w:rPr>
          <w:rFonts w:eastAsia="Times New Roman"/>
          <w:kern w:val="0"/>
          <w:sz w:val="28"/>
          <w:szCs w:val="28"/>
          <w:lang w:eastAsia="ru-RU" w:bidi="ar-SA"/>
        </w:rPr>
        <w:t xml:space="preserve"> ДОУ</w:t>
      </w:r>
      <w:r w:rsidRPr="005C3A1C">
        <w:rPr>
          <w:rFonts w:eastAsia="Times New Roman"/>
          <w:kern w:val="0"/>
          <w:sz w:val="28"/>
          <w:szCs w:val="28"/>
          <w:lang w:eastAsia="ru-RU" w:bidi="ar-SA"/>
        </w:rPr>
        <w:t xml:space="preserve"> созданы условия для организации дополнительного образования обучающихся, расширения их кругозора, социализации в обществе.</w:t>
      </w:r>
    </w:p>
    <w:p w:rsidR="005B5066" w:rsidRPr="009807FF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D42970" w:rsidRPr="00377EF4" w:rsidRDefault="00686DE1" w:rsidP="00377EF4">
      <w:pPr>
        <w:widowControl/>
        <w:suppressAutoHyphens w:val="0"/>
        <w:spacing w:line="240" w:lineRule="auto"/>
        <w:ind w:left="840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IV.</w:t>
      </w:r>
      <w:r w:rsidR="00B067AE" w:rsidRPr="00B067AE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функционирования внутренней системы оценки качества образования</w:t>
      </w:r>
    </w:p>
    <w:p w:rsidR="002C201B" w:rsidRDefault="00686DE1" w:rsidP="000F044D">
      <w:pPr>
        <w:widowControl/>
        <w:suppressAutoHyphens w:val="0"/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етском саду утверждено положение о внутренней системе оценки ка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чества образования</w:t>
      </w:r>
      <w:r w:rsidR="00B067AE"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  <w:r w:rsidR="002C201B" w:rsidRPr="006B1243">
        <w:rPr>
          <w:rFonts w:eastAsia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Мониторинг качества образовательной деятельности в 201</w:t>
      </w:r>
      <w:r w:rsidR="003835E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9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показал хорошую работу педагогического коллектива по всем показателям.</w:t>
      </w:r>
    </w:p>
    <w:p w:rsidR="00B067AE" w:rsidRPr="00B067AE" w:rsidRDefault="00B067A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Состояние здоровья и физ</w:t>
      </w:r>
      <w:r w:rsidR="00D4297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ического развития воспитанников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удовлетворит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ельные. </w:t>
      </w:r>
      <w:r w:rsidR="00B90E4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92</w:t>
      </w:r>
      <w:r w:rsidR="006C6C1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%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детей успешно освоили образовательную программу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дошкольного образования в своей возрастной группе. Воспитанники </w:t>
      </w:r>
      <w:r w:rsidR="00B90E4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старших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групп показали высокие показатели готовности к школьному обучению. В течение года воспитанники Детского сада у</w:t>
      </w:r>
      <w:r w:rsidR="00B90E4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спешно участвовали в </w:t>
      </w:r>
      <w:r w:rsidRPr="00B067A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мероприятиях различного уровня.</w:t>
      </w:r>
    </w:p>
    <w:p w:rsidR="00B067AE" w:rsidRPr="00B067AE" w:rsidRDefault="002C201B" w:rsidP="000F044D">
      <w:pPr>
        <w:tabs>
          <w:tab w:val="left" w:pos="388"/>
        </w:tabs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2C201B">
        <w:rPr>
          <w:rFonts w:eastAsia="Times New Roman"/>
          <w:kern w:val="0"/>
          <w:sz w:val="28"/>
          <w:szCs w:val="28"/>
          <w:lang w:eastAsia="ru-RU" w:bidi="ar-SA"/>
        </w:rPr>
        <w:t xml:space="preserve">В ДОУ была </w:t>
      </w:r>
      <w:r w:rsidRPr="00CC2927">
        <w:rPr>
          <w:rFonts w:eastAsia="Times New Roman"/>
          <w:kern w:val="0"/>
          <w:sz w:val="28"/>
          <w:szCs w:val="28"/>
          <w:lang w:eastAsia="ru-RU" w:bidi="ar-SA"/>
        </w:rPr>
        <w:t xml:space="preserve">проведена </w:t>
      </w:r>
      <w:r w:rsidRPr="00CC2927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независимая оценка качества образовательной деятельности</w:t>
      </w:r>
      <w:r w:rsidRPr="00CC2927">
        <w:rPr>
          <w:rFonts w:eastAsia="Calibri"/>
          <w:kern w:val="0"/>
          <w:sz w:val="28"/>
          <w:szCs w:val="28"/>
          <w:lang w:eastAsia="ru-RU" w:bidi="ar-SA"/>
        </w:rPr>
        <w:t xml:space="preserve">. В </w:t>
      </w:r>
      <w:r w:rsidRPr="00CC2927">
        <w:rPr>
          <w:rFonts w:eastAsia="Times New Roman"/>
          <w:kern w:val="0"/>
          <w:sz w:val="28"/>
          <w:szCs w:val="28"/>
          <w:lang w:eastAsia="ru-RU" w:bidi="ar-SA"/>
        </w:rPr>
        <w:t>оценивании качества образовательной деятельности при</w:t>
      </w:r>
      <w:r w:rsidR="00686DE1" w:rsidRPr="00CC2927">
        <w:rPr>
          <w:rFonts w:eastAsia="Times New Roman"/>
          <w:kern w:val="0"/>
          <w:sz w:val="28"/>
          <w:szCs w:val="28"/>
          <w:lang w:eastAsia="ru-RU" w:bidi="ar-SA"/>
        </w:rPr>
        <w:t>нимали участие семьи воспитанников ДОУ</w:t>
      </w:r>
      <w:r w:rsidRPr="00CC2927">
        <w:rPr>
          <w:rFonts w:eastAsia="Times New Roman"/>
          <w:kern w:val="0"/>
          <w:sz w:val="28"/>
          <w:szCs w:val="28"/>
          <w:lang w:eastAsia="ru-RU" w:bidi="ar-SA"/>
        </w:rPr>
        <w:t>. Это позволи</w:t>
      </w:r>
      <w:r w:rsidRPr="002C201B">
        <w:rPr>
          <w:rFonts w:eastAsia="Times New Roman"/>
          <w:kern w:val="0"/>
          <w:sz w:val="28"/>
          <w:szCs w:val="28"/>
          <w:lang w:eastAsia="ru-RU" w:bidi="ar-SA"/>
        </w:rPr>
        <w:t>ло сделать выводы об уровне удовлетворенности предоставляемыми услугами, выявить проблемные моменты и принять своевременные меры по коррекции деятельности ДОУ.</w:t>
      </w:r>
    </w:p>
    <w:p w:rsidR="006C6C19" w:rsidRPr="00B067AE" w:rsidRDefault="006C6C19" w:rsidP="000F044D">
      <w:pPr>
        <w:widowControl/>
        <w:suppressAutoHyphens w:val="0"/>
        <w:spacing w:line="240" w:lineRule="auto"/>
        <w:ind w:left="8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B067AE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B067AE">
        <w:rPr>
          <w:rFonts w:eastAsia="Times New Roman"/>
          <w:kern w:val="0"/>
          <w:sz w:val="28"/>
          <w:szCs w:val="28"/>
          <w:lang w:eastAsia="ru-RU" w:bidi="ar-SA"/>
        </w:rPr>
        <w:t>В дошкольной организации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B95868" w:rsidRDefault="00B95868" w:rsidP="005C3A1C">
      <w:pPr>
        <w:widowControl/>
        <w:suppressAutoHyphens w:val="0"/>
        <w:spacing w:line="240" w:lineRule="auto"/>
        <w:ind w:left="4" w:firstLine="71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679AA" w:rsidRPr="00377EF4" w:rsidRDefault="00686DE1" w:rsidP="00377EF4">
      <w:pPr>
        <w:pStyle w:val="a5"/>
        <w:widowControl/>
        <w:suppressAutoHyphens w:val="0"/>
        <w:spacing w:line="240" w:lineRule="auto"/>
        <w:ind w:left="2520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val="en-US" w:eastAsia="ru-RU" w:bidi="ar-SA"/>
        </w:rPr>
        <w:t>V</w:t>
      </w:r>
      <w:r w:rsidRPr="00F01AAC">
        <w:rPr>
          <w:rFonts w:eastAsia="Arial"/>
          <w:b/>
          <w:bCs/>
          <w:kern w:val="0"/>
          <w:sz w:val="28"/>
          <w:szCs w:val="28"/>
          <w:lang w:eastAsia="ru-RU" w:bidi="ar-SA"/>
        </w:rPr>
        <w:t>.</w:t>
      </w:r>
      <w:r w:rsidR="001679AA" w:rsidRPr="001679AA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кадрового обеспечения</w:t>
      </w:r>
    </w:p>
    <w:p w:rsidR="007163CB" w:rsidRPr="007163CB" w:rsidRDefault="001679AA" w:rsidP="00F60CC0">
      <w:pPr>
        <w:autoSpaceDE w:val="0"/>
        <w:spacing w:line="240" w:lineRule="auto"/>
        <w:ind w:left="207"/>
        <w:jc w:val="both"/>
        <w:rPr>
          <w:rFonts w:eastAsia="Times New Roman"/>
          <w:b/>
          <w:color w:val="7030A0"/>
          <w:kern w:val="0"/>
          <w:sz w:val="28"/>
          <w:szCs w:val="28"/>
          <w:lang w:eastAsia="ar-SA" w:bidi="ar-SA"/>
        </w:rPr>
      </w:pPr>
      <w:r w:rsidRPr="00AC17E0">
        <w:rPr>
          <w:rFonts w:eastAsia="Times New Roman"/>
          <w:kern w:val="0"/>
          <w:sz w:val="28"/>
          <w:szCs w:val="28"/>
          <w:lang w:eastAsia="ar-SA" w:bidi="ar-SA"/>
        </w:rPr>
        <w:t>М</w:t>
      </w:r>
      <w:r w:rsidR="00B90E45">
        <w:rPr>
          <w:rFonts w:eastAsia="Times New Roman"/>
          <w:kern w:val="0"/>
          <w:sz w:val="28"/>
          <w:szCs w:val="28"/>
          <w:lang w:eastAsia="ar-SA" w:bidi="ar-SA"/>
        </w:rPr>
        <w:t>К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 xml:space="preserve">ДОУ </w:t>
      </w:r>
      <w:r w:rsidR="00B90E45">
        <w:rPr>
          <w:rFonts w:eastAsia="Times New Roman"/>
          <w:kern w:val="0"/>
          <w:sz w:val="28"/>
          <w:szCs w:val="28"/>
          <w:lang w:eastAsia="ar-SA" w:bidi="ar-SA"/>
        </w:rPr>
        <w:t>«</w:t>
      </w:r>
      <w:proofErr w:type="spellStart"/>
      <w:r w:rsidR="00B90E45">
        <w:rPr>
          <w:rFonts w:eastAsia="Times New Roman"/>
          <w:kern w:val="0"/>
          <w:sz w:val="28"/>
          <w:szCs w:val="28"/>
          <w:lang w:eastAsia="ar-SA" w:bidi="ar-SA"/>
        </w:rPr>
        <w:t>Левашинский</w:t>
      </w:r>
      <w:proofErr w:type="spellEnd"/>
      <w:r w:rsidR="00B90E45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детский сад «</w:t>
      </w:r>
      <w:r w:rsidR="003835E8">
        <w:rPr>
          <w:rFonts w:eastAsia="Times New Roman"/>
          <w:kern w:val="0"/>
          <w:sz w:val="28"/>
          <w:szCs w:val="28"/>
          <w:lang w:eastAsia="ar-SA" w:bidi="ar-SA"/>
        </w:rPr>
        <w:t>Золотой луг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»</w:t>
      </w:r>
      <w:r w:rsidR="00CC2927">
        <w:rPr>
          <w:rFonts w:eastAsia="Times New Roman"/>
          <w:kern w:val="0"/>
          <w:sz w:val="28"/>
          <w:szCs w:val="28"/>
          <w:lang w:eastAsia="ar-SA" w:bidi="ar-SA"/>
        </w:rPr>
        <w:t>»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 на </w:t>
      </w:r>
      <w:r w:rsidR="00901845">
        <w:rPr>
          <w:rFonts w:eastAsia="Times New Roman"/>
          <w:kern w:val="0"/>
          <w:sz w:val="28"/>
          <w:szCs w:val="28"/>
          <w:lang w:eastAsia="ar-SA" w:bidi="ar-SA"/>
        </w:rPr>
        <w:t>100</w:t>
      </w:r>
      <w:r w:rsidR="007163CB">
        <w:rPr>
          <w:rFonts w:eastAsia="Times New Roman"/>
          <w:kern w:val="0"/>
          <w:sz w:val="28"/>
          <w:szCs w:val="28"/>
          <w:lang w:eastAsia="ar-SA" w:bidi="ar-SA"/>
        </w:rPr>
        <w:t xml:space="preserve">% </w:t>
      </w:r>
      <w:r w:rsidRPr="00AC17E0">
        <w:rPr>
          <w:rFonts w:eastAsia="Times New Roman"/>
          <w:kern w:val="0"/>
          <w:sz w:val="28"/>
          <w:szCs w:val="28"/>
          <w:lang w:eastAsia="ar-SA" w:bidi="ar-SA"/>
        </w:rPr>
        <w:t>укомплектован штатами.</w:t>
      </w:r>
    </w:p>
    <w:p w:rsidR="00EE05F3" w:rsidRDefault="003835E8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Всего работают 000000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чел</w:t>
      </w:r>
      <w:r w:rsidR="009807FF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овек. Педагогический коллектив д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етского сада насчитывает 8</w:t>
      </w:r>
      <w:r w:rsidR="0090184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58396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специалистов: </w:t>
      </w:r>
      <w:r>
        <w:rPr>
          <w:rFonts w:eastAsia="Times New Roman"/>
          <w:kern w:val="0"/>
          <w:sz w:val="28"/>
          <w:szCs w:val="28"/>
          <w:lang w:eastAsia="ar-SA" w:bidi="ar-SA"/>
        </w:rPr>
        <w:t>воспитатели – 8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 xml:space="preserve">, </w:t>
      </w:r>
      <w:r w:rsidR="004634A6">
        <w:rPr>
          <w:rFonts w:eastAsia="Times New Roman"/>
          <w:kern w:val="0"/>
          <w:sz w:val="28"/>
          <w:szCs w:val="28"/>
          <w:lang w:eastAsia="ar-SA" w:bidi="ar-SA"/>
        </w:rPr>
        <w:t>музыкальный руководитель –</w:t>
      </w:r>
      <w:r w:rsidR="00583968" w:rsidRPr="00583968">
        <w:rPr>
          <w:rFonts w:eastAsia="Times New Roman"/>
          <w:kern w:val="0"/>
          <w:sz w:val="28"/>
          <w:szCs w:val="28"/>
          <w:lang w:eastAsia="ar-SA" w:bidi="ar-SA"/>
        </w:rPr>
        <w:t>1</w:t>
      </w:r>
      <w:r w:rsidR="00583968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5B5066" w:rsidRDefault="005B5066" w:rsidP="0058396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5B5066" w:rsidRPr="00B404CE" w:rsidRDefault="00AD1AF9" w:rsidP="00377EF4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377EF4">
        <w:rPr>
          <w:rFonts w:eastAsia="Times New Roman"/>
          <w:b/>
          <w:i/>
          <w:kern w:val="0"/>
          <w:sz w:val="28"/>
          <w:szCs w:val="28"/>
          <w:lang w:eastAsia="ar-SA" w:bidi="ar-SA"/>
        </w:rPr>
        <w:t>Педагогический стаж</w:t>
      </w:r>
    </w:p>
    <w:p w:rsidR="00AD1AF9" w:rsidRDefault="00AD1AF9" w:rsidP="00AD1AF9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4E0C13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4419600" cy="2125980"/>
            <wp:effectExtent l="19050" t="0" r="19050" b="762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B5066" w:rsidRDefault="005B5066" w:rsidP="009807FF">
      <w:pPr>
        <w:widowControl/>
        <w:suppressAutoHyphens w:val="0"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ru-RU" w:bidi="ar-SA"/>
        </w:rPr>
      </w:pPr>
    </w:p>
    <w:p w:rsidR="009807FF" w:rsidRPr="009807FF" w:rsidRDefault="009807FF" w:rsidP="009807FF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Работа с кадрами в </w:t>
      </w:r>
      <w:r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201</w:t>
      </w:r>
      <w:r w:rsidR="003835E8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9 </w:t>
      </w:r>
      <w:r w:rsidRPr="008973C9">
        <w:rPr>
          <w:rFonts w:eastAsia="Times New Roman"/>
          <w:bCs/>
          <w:kern w:val="0"/>
          <w:sz w:val="28"/>
          <w:szCs w:val="28"/>
          <w:lang w:eastAsia="ru-RU" w:bidi="ar-SA"/>
        </w:rPr>
        <w:t>году</w:t>
      </w:r>
      <w:r w:rsidR="003835E8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>была н</w:t>
      </w:r>
      <w:r w:rsidRPr="008973C9">
        <w:rPr>
          <w:rFonts w:eastAsia="Times New Roman"/>
          <w:kern w:val="0"/>
          <w:sz w:val="28"/>
          <w:szCs w:val="28"/>
          <w:lang w:eastAsia="ru-RU" w:bidi="ar-SA"/>
        </w:rPr>
        <w:t>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653074" w:rsidRDefault="00653074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711758">
        <w:rPr>
          <w:rFonts w:eastAsia="Times New Roman"/>
          <w:b/>
          <w:i/>
          <w:kern w:val="0"/>
          <w:sz w:val="28"/>
          <w:szCs w:val="28"/>
          <w:lang w:eastAsia="ar-SA" w:bidi="ar-SA"/>
        </w:rPr>
        <w:t>Уровень образования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 педагогов М</w:t>
      </w:r>
      <w:r w:rsidR="006650C5">
        <w:rPr>
          <w:rFonts w:eastAsia="Times New Roman"/>
          <w:b/>
          <w:i/>
          <w:kern w:val="0"/>
          <w:sz w:val="28"/>
          <w:szCs w:val="28"/>
          <w:lang w:eastAsia="ar-SA" w:bidi="ar-SA"/>
        </w:rPr>
        <w:t>К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ДОУ  «</w:t>
      </w:r>
      <w:r w:rsidR="00926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Золотой луг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»</w:t>
      </w:r>
    </w:p>
    <w:p w:rsidR="00711758" w:rsidRPr="00711758" w:rsidRDefault="00711758" w:rsidP="00711758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2C201B" w:rsidRPr="00583968" w:rsidRDefault="00711758" w:rsidP="00711758">
      <w:pPr>
        <w:widowControl/>
        <w:autoSpaceDE w:val="0"/>
        <w:spacing w:line="240" w:lineRule="auto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2654D8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lastRenderedPageBreak/>
        <w:drawing>
          <wp:inline distT="0" distB="0" distL="0" distR="0">
            <wp:extent cx="4701540" cy="2179320"/>
            <wp:effectExtent l="0" t="0" r="2286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97435" w:rsidRDefault="00097435" w:rsidP="007163CB">
      <w:pPr>
        <w:widowControl/>
        <w:suppressAutoHyphens w:val="0"/>
        <w:spacing w:line="240" w:lineRule="auto"/>
        <w:rPr>
          <w:rFonts w:eastAsia="Times New Roman"/>
          <w:kern w:val="0"/>
          <w:sz w:val="28"/>
          <w:szCs w:val="28"/>
          <w:lang w:eastAsia="ru-RU" w:bidi="ar-SA"/>
        </w:rPr>
      </w:pPr>
    </w:p>
    <w:p w:rsidR="007163CB" w:rsidRDefault="00BA6E89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>
        <w:rPr>
          <w:rFonts w:eastAsia="Times New Roman"/>
          <w:kern w:val="0"/>
          <w:sz w:val="28"/>
          <w:szCs w:val="28"/>
          <w:lang w:eastAsia="ru-RU" w:bidi="ar-SA"/>
        </w:rPr>
        <w:t>Все педагоги ДОУ</w:t>
      </w:r>
      <w:r w:rsidR="00711758"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 имеют профессиональное педагогическое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образование. Педагоги постоянно повышают уровень </w:t>
      </w:r>
      <w:r>
        <w:rPr>
          <w:rFonts w:eastAsia="Times New Roman"/>
          <w:kern w:val="0"/>
          <w:sz w:val="28"/>
          <w:szCs w:val="28"/>
          <w:lang w:eastAsia="ru-RU" w:bidi="ar-SA"/>
        </w:rPr>
        <w:t>профессиональной компетентности.</w:t>
      </w:r>
    </w:p>
    <w:p w:rsidR="00097435" w:rsidRDefault="00097435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5B5066" w:rsidRDefault="005B5066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</w:p>
    <w:p w:rsidR="00BA6E89" w:rsidRPr="00BA6E89" w:rsidRDefault="00BA6E89" w:rsidP="00BA6E89">
      <w:pPr>
        <w:autoSpaceDE w:val="0"/>
        <w:spacing w:line="240" w:lineRule="auto"/>
        <w:ind w:left="567"/>
        <w:jc w:val="center"/>
        <w:rPr>
          <w:rFonts w:eastAsia="Times New Roman"/>
          <w:b/>
          <w:i/>
          <w:kern w:val="0"/>
          <w:sz w:val="28"/>
          <w:szCs w:val="28"/>
          <w:lang w:eastAsia="ar-SA" w:bidi="ar-SA"/>
        </w:rPr>
      </w:pPr>
      <w:r w:rsidRPr="00BA6E89"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Уровень квалификации 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педагогов М</w:t>
      </w:r>
      <w:r w:rsidR="002023E8">
        <w:rPr>
          <w:rFonts w:eastAsia="Times New Roman"/>
          <w:b/>
          <w:i/>
          <w:kern w:val="0"/>
          <w:sz w:val="28"/>
          <w:szCs w:val="28"/>
          <w:lang w:eastAsia="ar-SA" w:bidi="ar-SA"/>
        </w:rPr>
        <w:t>К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>ДОУ «</w:t>
      </w:r>
      <w:r w:rsidR="00926A34">
        <w:rPr>
          <w:rFonts w:eastAsia="Times New Roman"/>
          <w:b/>
          <w:i/>
          <w:kern w:val="0"/>
          <w:sz w:val="28"/>
          <w:szCs w:val="28"/>
          <w:lang w:eastAsia="ar-SA" w:bidi="ar-SA"/>
        </w:rPr>
        <w:t>Золотой луг</w:t>
      </w:r>
      <w:r>
        <w:rPr>
          <w:rFonts w:eastAsia="Times New Roman"/>
          <w:b/>
          <w:i/>
          <w:kern w:val="0"/>
          <w:sz w:val="28"/>
          <w:szCs w:val="28"/>
          <w:lang w:eastAsia="ar-SA" w:bidi="ar-SA"/>
        </w:rPr>
        <w:t xml:space="preserve">» </w:t>
      </w:r>
    </w:p>
    <w:p w:rsidR="00BA6E89" w:rsidRDefault="00BA6E89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F60CC0" w:rsidRDefault="00BA6E89" w:rsidP="00BA6E89">
      <w:pPr>
        <w:widowControl/>
        <w:suppressAutoHyphens w:val="0"/>
        <w:spacing w:line="240" w:lineRule="auto"/>
        <w:jc w:val="center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876594">
        <w:rPr>
          <w:rFonts w:eastAsia="Times New Roman"/>
          <w:noProof/>
          <w:kern w:val="0"/>
          <w:sz w:val="24"/>
          <w:szCs w:val="24"/>
          <w:lang w:eastAsia="ru-RU" w:bidi="ar-SA"/>
        </w:rPr>
        <w:drawing>
          <wp:inline distT="0" distB="0" distL="0" distR="0">
            <wp:extent cx="4663440" cy="2286000"/>
            <wp:effectExtent l="19050" t="0" r="2286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60CC0" w:rsidRDefault="00F60CC0" w:rsidP="007163CB">
      <w:pPr>
        <w:widowControl/>
        <w:suppressAutoHyphens w:val="0"/>
        <w:spacing w:line="240" w:lineRule="auto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AD1AF9" w:rsidRPr="00BA6E89" w:rsidRDefault="00C33B0F" w:rsidP="000F044D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Курсы повышения квалификации в 201</w:t>
      </w:r>
      <w:r w:rsidR="00926A3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9</w:t>
      </w:r>
      <w:r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году пр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ошли </w:t>
      </w:r>
      <w:r w:rsidR="002023E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4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работник</w:t>
      </w:r>
      <w:r w:rsidR="002023E8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д</w:t>
      </w:r>
      <w:r w:rsidRPr="00671F23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сада, 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>у всех педагогов</w:t>
      </w:r>
      <w:r>
        <w:rPr>
          <w:rFonts w:eastAsia="Times New Roman"/>
          <w:kern w:val="0"/>
          <w:sz w:val="28"/>
          <w:szCs w:val="28"/>
          <w:lang w:eastAsia="ar-SA" w:bidi="ar-SA"/>
        </w:rPr>
        <w:t xml:space="preserve"> ДОУ</w:t>
      </w:r>
      <w:r w:rsidR="00BA6E89" w:rsidRPr="00BA6E89">
        <w:rPr>
          <w:rFonts w:eastAsia="Times New Roman"/>
          <w:kern w:val="0"/>
          <w:sz w:val="28"/>
          <w:szCs w:val="28"/>
          <w:lang w:eastAsia="ar-SA" w:bidi="ar-SA"/>
        </w:rPr>
        <w:t xml:space="preserve"> (100%) пройдены курсы повышения квалификации.</w:t>
      </w:r>
    </w:p>
    <w:p w:rsidR="00317DD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CE65A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Педагоги ДОУ э</w:t>
      </w:r>
      <w:r w:rsidR="007163CB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ффективно участвуют в работе методических объединений, знакомятся с опытом работы своих коллег и других дошкол</w:t>
      </w:r>
      <w:r w:rsidR="00D8374C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ьных учреждений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5902C9" w:rsidRDefault="00CE65A0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 каждого педагога ДОУ</w:t>
      </w:r>
      <w:r w:rsidR="005902C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имеется план по самообразованию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8973C9" w:rsidRPr="00EE05F3" w:rsidRDefault="001679AA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1679AA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="00317DD9">
        <w:rPr>
          <w:rFonts w:eastAsia="Times New Roman"/>
          <w:kern w:val="0"/>
          <w:sz w:val="28"/>
          <w:szCs w:val="28"/>
          <w:lang w:eastAsia="ru-RU" w:bidi="ar-SA"/>
        </w:rPr>
        <w:t>А</w:t>
      </w:r>
      <w:r w:rsidRPr="001679AA">
        <w:rPr>
          <w:rFonts w:eastAsia="Times New Roman"/>
          <w:kern w:val="0"/>
          <w:sz w:val="28"/>
          <w:szCs w:val="28"/>
          <w:lang w:eastAsia="ru-RU" w:bidi="ar-SA"/>
        </w:rPr>
        <w:t xml:space="preserve">нализ педагогического состава ДОУ позволяет сделать выводы о том,чтопедагогический коллектив </w:t>
      </w:r>
      <w:r w:rsidR="00A258FC">
        <w:rPr>
          <w:rFonts w:eastAsia="Times New Roman"/>
          <w:kern w:val="0"/>
          <w:sz w:val="28"/>
          <w:szCs w:val="28"/>
          <w:lang w:eastAsia="ru-RU" w:bidi="ar-SA"/>
        </w:rPr>
        <w:t xml:space="preserve">квалифицированный, имеет высокий уровень педагогической культуры, перспективный. В ДОУ </w:t>
      </w:r>
      <w:r w:rsidR="006047F6">
        <w:rPr>
          <w:rFonts w:eastAsia="Times New Roman"/>
          <w:kern w:val="0"/>
          <w:sz w:val="28"/>
          <w:szCs w:val="28"/>
          <w:lang w:eastAsia="ru-RU" w:bidi="ar-SA"/>
        </w:rPr>
        <w:t xml:space="preserve">созданы условия для профессионального развития педагогов.  </w:t>
      </w:r>
      <w:r w:rsidR="006047F6" w:rsidRPr="007163C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679AA" w:rsidRPr="001679AA" w:rsidRDefault="001679AA" w:rsidP="001679AA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DA678A" w:rsidRDefault="00DA678A" w:rsidP="00DA678A">
      <w:pPr>
        <w:widowControl/>
        <w:suppressAutoHyphens w:val="0"/>
        <w:spacing w:line="240" w:lineRule="auto"/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DA678A">
        <w:rPr>
          <w:rFonts w:eastAsia="Arial"/>
          <w:b/>
          <w:bCs/>
          <w:kern w:val="0"/>
          <w:sz w:val="28"/>
          <w:szCs w:val="28"/>
          <w:lang w:eastAsia="ru-RU" w:bidi="ar-SA"/>
        </w:rPr>
        <w:t>VI. Оценка учебно-методического и библиотечно-информационного обеспечения</w:t>
      </w:r>
    </w:p>
    <w:p w:rsidR="005A302F" w:rsidRDefault="005A302F" w:rsidP="00DA678A">
      <w:pPr>
        <w:widowControl/>
        <w:suppressAutoHyphens w:val="0"/>
        <w:spacing w:line="240" w:lineRule="auto"/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AC178B" w:rsidRDefault="00317DD9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етском садубиблиотека является составной частью методической службы. Библиотечный фонд располагается в методическом кабинете, кабинетах </w:t>
      </w:r>
      <w:r w:rsidR="005A302F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>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5E7EB5" w:rsidRPr="00B25579" w:rsidRDefault="009749EB" w:rsidP="000F044D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</w:t>
      </w:r>
      <w:r w:rsidR="005E7EB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Методическое обеспечение способствует развитию творческого потенциала педагогов, качественному роступрофессионального мастерства</w:t>
      </w:r>
      <w:r w:rsidR="00B255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 методическом кабинете созданы условия для возможности организации совм</w:t>
      </w:r>
      <w:r w:rsidR="00653074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естной деятельности педагогов. </w:t>
      </w:r>
    </w:p>
    <w:p w:rsidR="00461F33" w:rsidRPr="00474C79" w:rsidRDefault="00461F33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Информационное обе</w:t>
      </w:r>
      <w:r w:rsidR="00317DD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спечение д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включает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программное обеспечение – позволяет работать с текстовыми редакторами</w:t>
      </w:r>
      <w:r w:rsidR="00474C79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r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интернет-ресурсами, фото-, видеоматериалами, графическими редакторами.</w:t>
      </w:r>
    </w:p>
    <w:p w:rsidR="00461F33" w:rsidRPr="00474C79" w:rsidRDefault="00823D27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5A302F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У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чебн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о-методический комплекс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ДОУ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не</w:t>
      </w:r>
      <w:r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доста</w:t>
      </w:r>
      <w:r w:rsidR="00B05D7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точноукомплектован, согласно образовательной программе</w:t>
      </w:r>
      <w:r w:rsidR="00461F33" w:rsidRPr="00474C79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  <w:r w:rsidR="005B57C7" w:rsidRPr="005A302F">
        <w:rPr>
          <w:rFonts w:eastAsia="Times New Roman"/>
          <w:kern w:val="0"/>
          <w:sz w:val="28"/>
          <w:szCs w:val="28"/>
          <w:lang w:eastAsia="ru-RU" w:bidi="ar-SA"/>
        </w:rPr>
        <w:t>Информационное обеспечение ДОУ требует пополнения</w:t>
      </w:r>
      <w:r w:rsidR="00B05D75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5A302F" w:rsidRPr="005A302F" w:rsidRDefault="005A302F" w:rsidP="000F044D">
      <w:pPr>
        <w:widowControl/>
        <w:suppressAutoHyphens w:val="0"/>
        <w:spacing w:line="240" w:lineRule="auto"/>
        <w:ind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FB2974" w:rsidRPr="00FB2974" w:rsidRDefault="00317DD9" w:rsidP="00FB2974">
      <w:pPr>
        <w:ind w:right="-39"/>
        <w:jc w:val="center"/>
        <w:rPr>
          <w:rFonts w:eastAsiaTheme="minorEastAsia"/>
          <w:kern w:val="0"/>
          <w:sz w:val="28"/>
          <w:szCs w:val="28"/>
          <w:lang w:eastAsia="ru-RU" w:bidi="ar-SA"/>
        </w:rPr>
      </w:pPr>
      <w:r>
        <w:rPr>
          <w:rFonts w:eastAsia="Arial"/>
          <w:b/>
          <w:bCs/>
          <w:kern w:val="0"/>
          <w:sz w:val="28"/>
          <w:szCs w:val="28"/>
          <w:lang w:eastAsia="ru-RU" w:bidi="ar-SA"/>
        </w:rPr>
        <w:t>VII.</w:t>
      </w:r>
      <w:r w:rsidR="00FB2974" w:rsidRPr="00FB297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материально-технической базы</w:t>
      </w:r>
    </w:p>
    <w:p w:rsidR="00FB2974" w:rsidRPr="00FB2974" w:rsidRDefault="00FB2974" w:rsidP="00FB2974">
      <w:pPr>
        <w:widowControl/>
        <w:suppressAutoHyphens w:val="0"/>
        <w:spacing w:line="240" w:lineRule="auto"/>
        <w:ind w:left="4" w:right="20" w:firstLine="356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Детский сад располагается в </w:t>
      </w:r>
      <w:r w:rsidR="0070201E">
        <w:rPr>
          <w:rFonts w:eastAsia="Times New Roman"/>
          <w:kern w:val="0"/>
          <w:sz w:val="28"/>
          <w:szCs w:val="28"/>
          <w:lang w:eastAsia="ar-SA" w:bidi="ar-SA"/>
        </w:rPr>
        <w:t xml:space="preserve">двух отдельно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здани</w:t>
      </w:r>
      <w:r w:rsidR="001F24ED">
        <w:rPr>
          <w:rFonts w:eastAsia="Times New Roman"/>
          <w:kern w:val="0"/>
          <w:sz w:val="28"/>
          <w:szCs w:val="28"/>
          <w:lang w:eastAsia="ar-SA" w:bidi="ar-SA"/>
        </w:rPr>
        <w:t>ях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построенн</w:t>
      </w:r>
      <w:r w:rsidR="001F24ED">
        <w:rPr>
          <w:rFonts w:eastAsia="Times New Roman"/>
          <w:kern w:val="0"/>
          <w:sz w:val="28"/>
          <w:szCs w:val="28"/>
          <w:lang w:eastAsia="ar-SA" w:bidi="ar-SA"/>
        </w:rPr>
        <w:t>ых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в </w:t>
      </w:r>
      <w:r w:rsidRPr="00926A34">
        <w:rPr>
          <w:rFonts w:eastAsia="Times New Roman"/>
          <w:color w:val="FF0000"/>
          <w:kern w:val="0"/>
          <w:sz w:val="28"/>
          <w:szCs w:val="28"/>
          <w:lang w:eastAsia="ar-SA" w:bidi="ar-SA"/>
        </w:rPr>
        <w:t>19</w:t>
      </w:r>
      <w:r w:rsidR="0070201E" w:rsidRPr="00926A34">
        <w:rPr>
          <w:rFonts w:eastAsia="Times New Roman"/>
          <w:color w:val="FF0000"/>
          <w:kern w:val="0"/>
          <w:sz w:val="28"/>
          <w:szCs w:val="28"/>
          <w:lang w:eastAsia="ar-SA" w:bidi="ar-SA"/>
        </w:rPr>
        <w:t>34</w:t>
      </w:r>
      <w:r w:rsidR="0070201E" w:rsidRPr="0070201E">
        <w:rPr>
          <w:rFonts w:eastAsia="Times New Roman"/>
          <w:kern w:val="0"/>
          <w:sz w:val="28"/>
          <w:szCs w:val="28"/>
          <w:lang w:eastAsia="ar-SA" w:bidi="ar-SA"/>
        </w:rPr>
        <w:t xml:space="preserve"> и </w:t>
      </w:r>
      <w:r w:rsidR="0070201E" w:rsidRPr="00926A34">
        <w:rPr>
          <w:rFonts w:eastAsia="Times New Roman"/>
          <w:color w:val="FF0000"/>
          <w:kern w:val="0"/>
          <w:sz w:val="28"/>
          <w:szCs w:val="28"/>
          <w:lang w:eastAsia="ar-SA" w:bidi="ar-SA"/>
        </w:rPr>
        <w:t>2009</w:t>
      </w:r>
      <w:r w:rsidR="008B2D26">
        <w:rPr>
          <w:rFonts w:eastAsia="Times New Roman"/>
          <w:kern w:val="0"/>
          <w:sz w:val="28"/>
          <w:szCs w:val="28"/>
          <w:lang w:eastAsia="ar-SA" w:bidi="ar-SA"/>
        </w:rPr>
        <w:t xml:space="preserve">году. </w:t>
      </w:r>
      <w:r w:rsidR="001F24ED">
        <w:rPr>
          <w:rFonts w:eastAsia="Times New Roman"/>
          <w:kern w:val="0"/>
          <w:sz w:val="28"/>
          <w:szCs w:val="28"/>
          <w:lang w:eastAsia="ar-SA" w:bidi="ar-SA"/>
        </w:rPr>
        <w:t>В двух зани</w:t>
      </w:r>
      <w:r w:rsidR="0070201E">
        <w:rPr>
          <w:rFonts w:eastAsia="Times New Roman"/>
          <w:kern w:val="0"/>
          <w:sz w:val="28"/>
          <w:szCs w:val="28"/>
          <w:lang w:eastAsia="ar-SA" w:bidi="ar-SA"/>
        </w:rPr>
        <w:t>ях находятся групповые комнаты,</w:t>
      </w:r>
      <w:r w:rsidR="001F24ED">
        <w:rPr>
          <w:rFonts w:eastAsia="Times New Roman"/>
          <w:kern w:val="0"/>
          <w:sz w:val="28"/>
          <w:szCs w:val="28"/>
          <w:lang w:eastAsia="ar-SA" w:bidi="ar-SA"/>
        </w:rPr>
        <w:t xml:space="preserve"> кабинет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 xml:space="preserve"> заведующей, медкабинет, </w:t>
      </w:r>
      <w:r w:rsidR="0070201E">
        <w:rPr>
          <w:rFonts w:eastAsia="Times New Roman"/>
          <w:kern w:val="0"/>
          <w:sz w:val="28"/>
          <w:szCs w:val="28"/>
          <w:lang w:eastAsia="ar-SA" w:bidi="ar-SA"/>
        </w:rPr>
        <w:t>прачечная. К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 xml:space="preserve">абинет </w:t>
      </w:r>
      <w:proofErr w:type="spellStart"/>
      <w:r w:rsidR="00E70710">
        <w:rPr>
          <w:rFonts w:eastAsia="Times New Roman"/>
          <w:kern w:val="0"/>
          <w:sz w:val="28"/>
          <w:szCs w:val="28"/>
          <w:lang w:eastAsia="ar-SA" w:bidi="ar-SA"/>
        </w:rPr>
        <w:t>завхоза</w:t>
      </w:r>
      <w:r w:rsidR="0070201E">
        <w:rPr>
          <w:rFonts w:eastAsia="Times New Roman"/>
          <w:kern w:val="0"/>
          <w:sz w:val="28"/>
          <w:szCs w:val="28"/>
          <w:lang w:eastAsia="ar-SA" w:bidi="ar-SA"/>
        </w:rPr>
        <w:t>,склади</w:t>
      </w:r>
      <w:proofErr w:type="spellEnd"/>
      <w:r w:rsidR="0070201E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="0070201E">
        <w:rPr>
          <w:rFonts w:eastAsia="Times New Roman"/>
          <w:kern w:val="0"/>
          <w:sz w:val="28"/>
          <w:szCs w:val="28"/>
          <w:lang w:eastAsia="ar-SA" w:bidi="ar-SA"/>
        </w:rPr>
        <w:t>ипищеблок</w:t>
      </w:r>
      <w:proofErr w:type="spellEnd"/>
      <w:r w:rsidR="0070201E">
        <w:rPr>
          <w:rFonts w:eastAsia="Times New Roman"/>
          <w:kern w:val="0"/>
          <w:sz w:val="28"/>
          <w:szCs w:val="28"/>
          <w:lang w:eastAsia="ar-SA" w:bidi="ar-SA"/>
        </w:rPr>
        <w:t xml:space="preserve"> в отдельно стоящих зданиях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.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Здани</w:t>
      </w:r>
      <w:r w:rsidR="00E70710">
        <w:rPr>
          <w:rFonts w:eastAsia="Times New Roman"/>
          <w:kern w:val="0"/>
          <w:sz w:val="28"/>
          <w:szCs w:val="28"/>
          <w:lang w:eastAsia="ru-RU" w:bidi="ar-SA"/>
        </w:rPr>
        <w:t>я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детского сада светл</w:t>
      </w:r>
      <w:r w:rsidR="00E70710">
        <w:rPr>
          <w:rFonts w:eastAsia="Times New Roman"/>
          <w:kern w:val="0"/>
          <w:sz w:val="28"/>
          <w:szCs w:val="28"/>
          <w:lang w:eastAsia="ru-RU" w:bidi="ar-SA"/>
        </w:rPr>
        <w:t>ые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>, имеется централизованное отопление, водопровод</w:t>
      </w:r>
      <w:r w:rsidR="00E70710">
        <w:rPr>
          <w:rFonts w:eastAsia="Times New Roman"/>
          <w:kern w:val="0"/>
          <w:sz w:val="28"/>
          <w:szCs w:val="28"/>
          <w:lang w:eastAsia="ru-RU" w:bidi="ar-SA"/>
        </w:rPr>
        <w:t xml:space="preserve"> с холодной и горячей водой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, канализация, сантехническое оборудование в </w:t>
      </w:r>
      <w:r w:rsidR="00E70710">
        <w:rPr>
          <w:rFonts w:eastAsia="Times New Roman"/>
          <w:kern w:val="0"/>
          <w:sz w:val="28"/>
          <w:szCs w:val="28"/>
          <w:lang w:eastAsia="ru-RU" w:bidi="ar-SA"/>
        </w:rPr>
        <w:t>хорошем</w:t>
      </w:r>
      <w:r w:rsidR="008B2D26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состоянии.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Территория детского сада имеет ограждени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е, на участке имеются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: </w:t>
      </w:r>
    </w:p>
    <w:p w:rsidR="00103CC0" w:rsidRPr="00E70710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Спортивн</w:t>
      </w:r>
      <w:r w:rsidR="00E70710">
        <w:rPr>
          <w:rFonts w:eastAsia="Times New Roman"/>
          <w:i/>
          <w:kern w:val="0"/>
          <w:sz w:val="28"/>
          <w:szCs w:val="28"/>
          <w:lang w:eastAsia="ar-SA" w:bidi="ar-SA"/>
        </w:rPr>
        <w:t>а</w:t>
      </w: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площадка</w:t>
      </w:r>
      <w:r w:rsidR="00E70710">
        <w:rPr>
          <w:rFonts w:eastAsia="Times New Roman"/>
          <w:i/>
          <w:kern w:val="0"/>
          <w:sz w:val="28"/>
          <w:szCs w:val="28"/>
          <w:lang w:eastAsia="ar-SA" w:bidi="ar-SA"/>
        </w:rPr>
        <w:t>,</w:t>
      </w: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прогулочн</w:t>
      </w:r>
      <w:r w:rsidR="00E70710">
        <w:rPr>
          <w:rFonts w:eastAsia="Times New Roman"/>
          <w:i/>
          <w:kern w:val="0"/>
          <w:sz w:val="28"/>
          <w:szCs w:val="28"/>
          <w:lang w:eastAsia="ar-SA" w:bidi="ar-SA"/>
        </w:rPr>
        <w:t>ые</w:t>
      </w: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участк</w:t>
      </w:r>
      <w:r w:rsidR="00E70710">
        <w:rPr>
          <w:rFonts w:eastAsia="Times New Roman"/>
          <w:i/>
          <w:kern w:val="0"/>
          <w:sz w:val="28"/>
          <w:szCs w:val="28"/>
          <w:lang w:eastAsia="ar-SA" w:bidi="ar-SA"/>
        </w:rPr>
        <w:t>и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соответствующих СанПиН, оборудованных м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алыми   архитектурными формами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стол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ом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со скамейками.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В детском саду </w:t>
      </w:r>
      <w:r w:rsidR="00926A34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>4</w:t>
      </w:r>
      <w:r w:rsidRPr="00090386">
        <w:rPr>
          <w:rFonts w:eastAsia="Times New Roman"/>
          <w:bCs/>
          <w:i/>
          <w:iCs/>
          <w:kern w:val="0"/>
          <w:sz w:val="28"/>
          <w:szCs w:val="28"/>
          <w:lang w:eastAsia="ar-SA" w:bidi="ar-SA"/>
        </w:rPr>
        <w:t xml:space="preserve"> групповых помещений</w:t>
      </w:r>
      <w:r w:rsidRPr="008A1E26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В состав группового помещения входят 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коридор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игровая, спальня,  т</w:t>
      </w:r>
      <w:r>
        <w:rPr>
          <w:rFonts w:eastAsia="Times New Roman"/>
          <w:kern w:val="0"/>
          <w:sz w:val="28"/>
          <w:szCs w:val="28"/>
          <w:lang w:eastAsia="ar-SA" w:bidi="ar-SA"/>
        </w:rPr>
        <w:t>уалетная комната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, кухня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ascii="Calibri" w:eastAsia="Times New Roman" w:hAnsi="Calibri" w:cs="Calibri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Материально-техническая и развивающая среда М</w:t>
      </w:r>
      <w:r w:rsidR="00E70710">
        <w:rPr>
          <w:rFonts w:eastAsia="Times New Roman"/>
          <w:kern w:val="0"/>
          <w:sz w:val="28"/>
          <w:szCs w:val="28"/>
          <w:lang w:eastAsia="ar-SA" w:bidi="ar-SA"/>
        </w:rPr>
        <w:t>К</w:t>
      </w:r>
      <w:r w:rsidR="00926A34">
        <w:rPr>
          <w:rFonts w:eastAsia="Times New Roman"/>
          <w:kern w:val="0"/>
          <w:sz w:val="28"/>
          <w:szCs w:val="28"/>
          <w:lang w:eastAsia="ar-SA" w:bidi="ar-SA"/>
        </w:rPr>
        <w:t>ДОУ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«</w:t>
      </w:r>
      <w:r w:rsidR="00926A34">
        <w:rPr>
          <w:rFonts w:eastAsia="Times New Roman"/>
          <w:kern w:val="0"/>
          <w:sz w:val="28"/>
          <w:szCs w:val="28"/>
          <w:lang w:eastAsia="ar-SA" w:bidi="ar-SA"/>
        </w:rPr>
        <w:t>Золотой луг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» соответствует всем санитарно-гигиеническим требованиям. </w:t>
      </w:r>
    </w:p>
    <w:p w:rsidR="00103CC0" w:rsidRPr="008A1E26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1E26">
        <w:rPr>
          <w:rFonts w:eastAsia="Times New Roman"/>
          <w:kern w:val="0"/>
          <w:sz w:val="28"/>
          <w:szCs w:val="28"/>
          <w:lang w:eastAsia="ar-SA" w:bidi="ar-SA"/>
        </w:rPr>
        <w:t>Познавательное и социально-личностное развитие ребенка осуществляется в следующих помещениях: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090386">
        <w:rPr>
          <w:rFonts w:eastAsia="Times New Roman"/>
          <w:i/>
          <w:kern w:val="0"/>
          <w:sz w:val="28"/>
          <w:szCs w:val="28"/>
          <w:lang w:eastAsia="ar-SA" w:bidi="ar-SA"/>
        </w:rPr>
        <w:t>Групповые комнаты.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</w:t>
      </w:r>
      <w:r w:rsidR="00C55130">
        <w:rPr>
          <w:rFonts w:eastAsia="Times New Roman"/>
          <w:kern w:val="0"/>
          <w:sz w:val="28"/>
          <w:szCs w:val="28"/>
          <w:lang w:eastAsia="ar-SA" w:bidi="ar-SA"/>
        </w:rPr>
        <w:t xml:space="preserve">по возможности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103CC0" w:rsidRPr="008A1E26" w:rsidRDefault="00E7071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>
        <w:rPr>
          <w:rFonts w:eastAsia="Times New Roman"/>
          <w:kern w:val="0"/>
          <w:sz w:val="28"/>
          <w:szCs w:val="28"/>
          <w:lang w:eastAsia="ar-SA" w:bidi="ar-SA"/>
        </w:rPr>
        <w:t>К сожалению</w:t>
      </w:r>
      <w:proofErr w:type="gramStart"/>
      <w:r>
        <w:rPr>
          <w:rFonts w:eastAsia="Times New Roman"/>
          <w:kern w:val="0"/>
          <w:sz w:val="28"/>
          <w:szCs w:val="28"/>
          <w:lang w:eastAsia="ar-SA" w:bidi="ar-SA"/>
        </w:rPr>
        <w:t xml:space="preserve"> ,</w:t>
      </w:r>
      <w:proofErr w:type="gramEnd"/>
      <w:r>
        <w:rPr>
          <w:rFonts w:eastAsia="Times New Roman"/>
          <w:kern w:val="0"/>
          <w:sz w:val="28"/>
          <w:szCs w:val="28"/>
          <w:lang w:eastAsia="ar-SA" w:bidi="ar-SA"/>
        </w:rPr>
        <w:t xml:space="preserve"> х</w:t>
      </w:r>
      <w:r w:rsidR="00103CC0" w:rsidRPr="008A2135">
        <w:rPr>
          <w:rFonts w:eastAsia="Times New Roman"/>
          <w:kern w:val="0"/>
          <w:sz w:val="28"/>
          <w:szCs w:val="28"/>
          <w:lang w:eastAsia="ar-SA" w:bidi="ar-SA"/>
        </w:rPr>
        <w:t>удожественно-эстетическое направление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работы  проходи</w:t>
      </w:r>
      <w:r w:rsidR="00103CC0">
        <w:rPr>
          <w:rFonts w:eastAsia="Times New Roman"/>
          <w:kern w:val="0"/>
          <w:sz w:val="28"/>
          <w:szCs w:val="28"/>
          <w:lang w:eastAsia="ar-SA" w:bidi="ar-SA"/>
        </w:rPr>
        <w:t>т</w:t>
      </w:r>
      <w:r w:rsidR="00C05543">
        <w:rPr>
          <w:rFonts w:eastAsia="Times New Roman"/>
          <w:kern w:val="0"/>
          <w:sz w:val="28"/>
          <w:szCs w:val="28"/>
          <w:lang w:eastAsia="ar-SA" w:bidi="ar-SA"/>
        </w:rPr>
        <w:t xml:space="preserve"> в </w:t>
      </w:r>
      <w:r w:rsidR="00103CC0">
        <w:rPr>
          <w:rFonts w:eastAsia="Times New Roman"/>
          <w:kern w:val="0"/>
          <w:sz w:val="28"/>
          <w:szCs w:val="28"/>
          <w:lang w:eastAsia="ar-SA" w:bidi="ar-SA"/>
        </w:rPr>
        <w:t>группах</w:t>
      </w:r>
      <w:r>
        <w:rPr>
          <w:rFonts w:eastAsia="Times New Roman"/>
          <w:kern w:val="0"/>
          <w:sz w:val="28"/>
          <w:szCs w:val="28"/>
          <w:lang w:eastAsia="ar-SA" w:bidi="ar-SA"/>
        </w:rPr>
        <w:t>, в связи с отсутствием музыкального зала</w:t>
      </w:r>
      <w:r w:rsidR="00103CC0" w:rsidRPr="008A1E26">
        <w:rPr>
          <w:rFonts w:eastAsia="Times New Roman"/>
          <w:kern w:val="0"/>
          <w:sz w:val="28"/>
          <w:szCs w:val="28"/>
          <w:lang w:eastAsia="ar-SA" w:bidi="ar-SA"/>
        </w:rPr>
        <w:t>.</w:t>
      </w:r>
    </w:p>
    <w:p w:rsidR="00103CC0" w:rsidRPr="008A1E26" w:rsidRDefault="00103CC0" w:rsidP="000F044D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t>Двигательная деятельность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осуществляется </w:t>
      </w:r>
      <w:r w:rsidR="00C55130">
        <w:rPr>
          <w:rFonts w:eastAsia="Times New Roman"/>
          <w:kern w:val="0"/>
          <w:sz w:val="28"/>
          <w:szCs w:val="28"/>
          <w:lang w:eastAsia="ar-SA" w:bidi="ar-SA"/>
        </w:rPr>
        <w:t xml:space="preserve">так же в группах </w:t>
      </w:r>
      <w:r w:rsidR="00703380">
        <w:rPr>
          <w:rFonts w:eastAsia="Times New Roman"/>
          <w:kern w:val="0"/>
          <w:sz w:val="28"/>
          <w:szCs w:val="28"/>
          <w:lang w:eastAsia="ar-SA" w:bidi="ar-SA"/>
        </w:rPr>
        <w:t xml:space="preserve"> и на </w:t>
      </w:r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спортивной </w:t>
      </w:r>
      <w:proofErr w:type="gramStart"/>
      <w:r w:rsidR="00703380"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площадке</w:t>
      </w:r>
      <w:proofErr w:type="gramEnd"/>
      <w:r w:rsidR="00C05543">
        <w:rPr>
          <w:rFonts w:eastAsia="Times New Roman"/>
          <w:i/>
          <w:kern w:val="0"/>
          <w:sz w:val="28"/>
          <w:szCs w:val="28"/>
          <w:lang w:eastAsia="ar-SA" w:bidi="ar-SA"/>
        </w:rPr>
        <w:t xml:space="preserve"> на 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территории детского сада.</w:t>
      </w:r>
    </w:p>
    <w:p w:rsidR="00703380" w:rsidRDefault="00103CC0" w:rsidP="000F044D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8A2135">
        <w:rPr>
          <w:rFonts w:eastAsia="Times New Roman"/>
          <w:kern w:val="0"/>
          <w:sz w:val="28"/>
          <w:szCs w:val="28"/>
          <w:lang w:eastAsia="ar-SA" w:bidi="ar-SA"/>
        </w:rPr>
        <w:lastRenderedPageBreak/>
        <w:t>Программно-методическое обеспечение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педагогов осуществляется в </w:t>
      </w:r>
      <w:r w:rsidRPr="008A2135">
        <w:rPr>
          <w:rFonts w:eastAsia="Times New Roman"/>
          <w:i/>
          <w:kern w:val="0"/>
          <w:sz w:val="28"/>
          <w:szCs w:val="28"/>
          <w:lang w:eastAsia="ar-SA" w:bidi="ar-SA"/>
        </w:rPr>
        <w:t>методическом кабинете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где имеется н</w:t>
      </w:r>
      <w:r w:rsidR="00090386">
        <w:rPr>
          <w:rFonts w:eastAsia="Times New Roman"/>
          <w:kern w:val="0"/>
          <w:sz w:val="28"/>
          <w:szCs w:val="28"/>
          <w:lang w:eastAsia="ar-SA" w:bidi="ar-SA"/>
        </w:rPr>
        <w:t>еобходимая литература</w:t>
      </w:r>
      <w:r w:rsidRPr="008A1E26">
        <w:rPr>
          <w:rFonts w:eastAsia="Times New Roman"/>
          <w:kern w:val="0"/>
          <w:sz w:val="28"/>
          <w:szCs w:val="28"/>
          <w:lang w:eastAsia="ar-SA" w:bidi="ar-SA"/>
        </w:rPr>
        <w:t>, наглядные пособия по всем направлениям деятельности детского сада.</w:t>
      </w:r>
    </w:p>
    <w:p w:rsidR="004428AB" w:rsidRPr="008A2135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i/>
          <w:kern w:val="0"/>
          <w:sz w:val="28"/>
          <w:szCs w:val="28"/>
          <w:lang w:eastAsia="ru-RU" w:bidi="ar-SA"/>
        </w:rPr>
      </w:pPr>
      <w:r w:rsidRPr="008A2135">
        <w:rPr>
          <w:rFonts w:eastAsia="Times New Roman"/>
          <w:kern w:val="0"/>
          <w:sz w:val="28"/>
          <w:szCs w:val="28"/>
          <w:lang w:eastAsia="ru-RU" w:bidi="ar-SA"/>
        </w:rPr>
        <w:t>В ДОУ также функционируют</w:t>
      </w:r>
      <w:r w:rsidR="00703380" w:rsidRPr="008A2135">
        <w:rPr>
          <w:rFonts w:eastAsia="Times New Roman"/>
          <w:kern w:val="0"/>
          <w:sz w:val="28"/>
          <w:szCs w:val="28"/>
          <w:lang w:eastAsia="ru-RU" w:bidi="ar-SA"/>
        </w:rPr>
        <w:t xml:space="preserve">: 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>кабинет</w:t>
      </w:r>
      <w:r w:rsidR="00C55130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 заведующего</w:t>
      </w:r>
      <w:r w:rsidR="00703380"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, пищеблок, прачечная, медицинский кабинет </w:t>
      </w:r>
      <w:r w:rsidR="00C55130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с </w:t>
      </w:r>
      <w:r w:rsidRPr="008A2135">
        <w:rPr>
          <w:rFonts w:eastAsia="Times New Roman"/>
          <w:i/>
          <w:kern w:val="0"/>
          <w:sz w:val="28"/>
          <w:szCs w:val="28"/>
          <w:lang w:eastAsia="ru-RU" w:bidi="ar-SA"/>
        </w:rPr>
        <w:t xml:space="preserve"> 1 койко-место.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>ДОУ созданы необходимые условия для обеспечения безопасности</w:t>
      </w:r>
      <w:r w:rsidR="002C11EB">
        <w:rPr>
          <w:rFonts w:eastAsia="Calibri"/>
          <w:kern w:val="0"/>
          <w:sz w:val="28"/>
          <w:szCs w:val="22"/>
          <w:lang w:eastAsia="en-US" w:bidi="ar-SA"/>
        </w:rPr>
        <w:t xml:space="preserve">: </w:t>
      </w: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428AB" w:rsidRPr="008A1E26" w:rsidRDefault="004428A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 w:rsidRPr="008A1E26">
        <w:rPr>
          <w:rFonts w:eastAsia="Calibri"/>
          <w:kern w:val="0"/>
          <w:sz w:val="28"/>
          <w:szCs w:val="22"/>
          <w:lang w:eastAsia="en-US" w:bidi="ar-SA"/>
        </w:rPr>
        <w:t xml:space="preserve">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EE05F3" w:rsidRPr="00442B6F" w:rsidRDefault="002C11EB" w:rsidP="00E161EE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2"/>
          <w:lang w:eastAsia="en-US" w:bidi="ar-SA"/>
        </w:rPr>
      </w:pPr>
      <w:r>
        <w:rPr>
          <w:rFonts w:eastAsia="Calibri"/>
          <w:kern w:val="0"/>
          <w:sz w:val="28"/>
          <w:szCs w:val="22"/>
          <w:lang w:eastAsia="en-US" w:bidi="ar-SA"/>
        </w:rPr>
        <w:t xml:space="preserve">В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ДОУ проводится работа по обеспечению анти</w:t>
      </w:r>
      <w:r>
        <w:rPr>
          <w:rFonts w:eastAsia="Calibri"/>
          <w:kern w:val="0"/>
          <w:sz w:val="28"/>
          <w:szCs w:val="22"/>
          <w:lang w:eastAsia="en-US" w:bidi="ar-SA"/>
        </w:rPr>
        <w:t>террористической безопасности: р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азработан Паспорт ант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итеррористической защищенности, </w:t>
      </w:r>
      <w:r w:rsidR="004428AB" w:rsidRPr="008A1E26">
        <w:rPr>
          <w:rFonts w:eastAsia="Calibri"/>
          <w:kern w:val="0"/>
          <w:sz w:val="28"/>
          <w:szCs w:val="22"/>
          <w:lang w:eastAsia="en-US" w:bidi="ar-SA"/>
        </w:rPr>
        <w:t>действует контрольно-пропускной</w:t>
      </w:r>
      <w:r>
        <w:rPr>
          <w:rFonts w:eastAsia="Calibri"/>
          <w:kern w:val="0"/>
          <w:sz w:val="28"/>
          <w:szCs w:val="22"/>
          <w:lang w:eastAsia="en-US" w:bidi="ar-SA"/>
        </w:rPr>
        <w:t xml:space="preserve"> режим.</w:t>
      </w:r>
    </w:p>
    <w:p w:rsidR="00442B6F" w:rsidRDefault="008B2D26" w:rsidP="000F044D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8B2D26">
        <w:rPr>
          <w:rFonts w:eastAsia="Times New Roman"/>
          <w:kern w:val="0"/>
          <w:sz w:val="28"/>
          <w:szCs w:val="28"/>
          <w:lang w:eastAsia="ru-RU" w:bidi="ar-SA"/>
        </w:rPr>
        <w:t>В дошкольном учреждении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ведется систематически работа по созданию предметно-развивающей среды.</w:t>
      </w:r>
      <w:r w:rsidRPr="008B2D26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</w:t>
      </w:r>
      <w:r w:rsidR="00F95358" w:rsidRPr="00FB297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азвивающая предметно-пространственная среда</w:t>
      </w:r>
      <w:r w:rsidR="00F95358" w:rsidRPr="00FB2974">
        <w:rPr>
          <w:rFonts w:eastAsia="Times New Roman"/>
          <w:kern w:val="0"/>
          <w:sz w:val="28"/>
          <w:szCs w:val="28"/>
          <w:lang w:eastAsia="ru-RU" w:bidi="ar-SA"/>
        </w:rPr>
        <w:t>оборудована с учёто</w:t>
      </w:r>
      <w:r w:rsidR="001658D9">
        <w:rPr>
          <w:rFonts w:eastAsia="Times New Roman"/>
          <w:kern w:val="0"/>
          <w:sz w:val="28"/>
          <w:szCs w:val="28"/>
          <w:lang w:eastAsia="ru-RU" w:bidi="ar-SA"/>
        </w:rPr>
        <w:t xml:space="preserve">м возрастных особенностей детей, охраны и укрепления их здоровья, учета особенностей и коррекции недостатков их развития и принципов ФГОС ДО.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 xml:space="preserve">Развивающая среда групп постоянно обновляется в соответствии с комплексно-тематическим планированием педагогов, </w:t>
      </w:r>
      <w:r w:rsidR="00B11ECE">
        <w:rPr>
          <w:rFonts w:eastAsia="Times New Roman"/>
          <w:kern w:val="0"/>
          <w:sz w:val="28"/>
          <w:szCs w:val="28"/>
          <w:lang w:eastAsia="ru-RU" w:bidi="ar-SA"/>
        </w:rPr>
        <w:t xml:space="preserve">педагоги стараются 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>обеспечи</w:t>
      </w:r>
      <w:r w:rsidR="00B11ECE">
        <w:rPr>
          <w:rFonts w:eastAsia="Times New Roman"/>
          <w:kern w:val="0"/>
          <w:sz w:val="28"/>
          <w:szCs w:val="28"/>
          <w:lang w:eastAsia="ru-RU" w:bidi="ar-SA"/>
        </w:rPr>
        <w:t>ть</w:t>
      </w:r>
      <w:r w:rsidR="00FD7355" w:rsidRPr="00FB2974">
        <w:rPr>
          <w:rFonts w:eastAsia="Times New Roman"/>
          <w:kern w:val="0"/>
          <w:sz w:val="28"/>
          <w:szCs w:val="28"/>
          <w:lang w:eastAsia="ru-RU" w:bidi="ar-SA"/>
        </w:rPr>
        <w:t xml:space="preserve"> все условия для организации разнообразных видов детской деятельности, с учетом интересов детей.</w:t>
      </w:r>
    </w:p>
    <w:p w:rsidR="00840DDD" w:rsidRPr="00EE05F3" w:rsidRDefault="008A2135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Предметная среда все</w:t>
      </w:r>
      <w:r w:rsidR="00B11ECE">
        <w:rPr>
          <w:rFonts w:eastAsia="Times New Roman"/>
          <w:kern w:val="0"/>
          <w:sz w:val="28"/>
          <w:szCs w:val="28"/>
          <w:lang w:eastAsia="ru-RU" w:bidi="ar-SA"/>
        </w:rPr>
        <w:t>х помещений</w:t>
      </w:r>
      <w:r w:rsidR="00C55130">
        <w:rPr>
          <w:rFonts w:eastAsia="Times New Roman"/>
          <w:kern w:val="0"/>
          <w:sz w:val="28"/>
          <w:szCs w:val="28"/>
          <w:lang w:eastAsia="ru-RU" w:bidi="ar-SA"/>
        </w:rPr>
        <w:t xml:space="preserve"> насыщена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.  </w:t>
      </w:r>
      <w:r w:rsidR="00840DDD" w:rsidRPr="00EE05F3">
        <w:rPr>
          <w:rFonts w:eastAsia="Times New Roman"/>
          <w:bCs/>
          <w:kern w:val="0"/>
          <w:sz w:val="28"/>
          <w:szCs w:val="28"/>
          <w:lang w:eastAsia="ru-RU" w:bidi="ar-SA"/>
        </w:rPr>
        <w:t>Организованная в ДОУ предметно-развивающая среда</w:t>
      </w:r>
      <w:r w:rsidR="00840DDD"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B2974" w:rsidRPr="00FB2974" w:rsidRDefault="00442B6F" w:rsidP="000F044D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EE05F3">
        <w:rPr>
          <w:rFonts w:eastAsia="Times New Roman"/>
          <w:kern w:val="0"/>
          <w:sz w:val="28"/>
          <w:szCs w:val="28"/>
          <w:lang w:eastAsia="ru-RU" w:bidi="ar-SA"/>
        </w:rPr>
        <w:t>Детский сад оснащен</w:t>
      </w:r>
      <w:r w:rsidR="00926A34">
        <w:rPr>
          <w:rFonts w:eastAsia="Times New Roman"/>
          <w:kern w:val="0"/>
          <w:sz w:val="28"/>
          <w:szCs w:val="28"/>
          <w:lang w:eastAsia="ru-RU" w:bidi="ar-SA"/>
        </w:rPr>
        <w:t xml:space="preserve"> 1</w:t>
      </w:r>
      <w:r w:rsidR="00C05543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="00926A34">
        <w:rPr>
          <w:rFonts w:eastAsia="Times New Roman"/>
          <w:kern w:val="0"/>
          <w:sz w:val="28"/>
          <w:szCs w:val="28"/>
          <w:lang w:eastAsia="ru-RU" w:bidi="ar-SA"/>
        </w:rPr>
        <w:t>компьютером</w:t>
      </w:r>
      <w:r>
        <w:rPr>
          <w:rFonts w:eastAsia="Times New Roman"/>
          <w:kern w:val="0"/>
          <w:sz w:val="28"/>
          <w:szCs w:val="28"/>
          <w:lang w:eastAsia="ru-RU" w:bidi="ar-SA"/>
        </w:rPr>
        <w:t>, которы</w:t>
      </w:r>
      <w:r w:rsidR="00926A34">
        <w:rPr>
          <w:rFonts w:eastAsia="Times New Roman"/>
          <w:kern w:val="0"/>
          <w:sz w:val="28"/>
          <w:szCs w:val="28"/>
          <w:lang w:eastAsia="ru-RU" w:bidi="ar-SA"/>
        </w:rPr>
        <w:t>й</w:t>
      </w:r>
      <w:r w:rsidRPr="00EE05F3">
        <w:rPr>
          <w:rFonts w:eastAsia="Times New Roman"/>
          <w:kern w:val="0"/>
          <w:sz w:val="28"/>
          <w:szCs w:val="28"/>
          <w:lang w:eastAsia="ru-RU" w:bidi="ar-SA"/>
        </w:rPr>
        <w:t xml:space="preserve"> имеют доступ к сети интернет.</w:t>
      </w:r>
    </w:p>
    <w:p w:rsidR="00BF160B" w:rsidRPr="00340E0D" w:rsidRDefault="00FB2974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Материально-техническое состояние </w:t>
      </w:r>
      <w:r w:rsidR="00C5513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етского сада и территории </w:t>
      </w:r>
      <w:r w:rsidR="00C5513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не совсем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соответствует действующим санитарно-эпидемиологическим требованиям к устройству</w:t>
      </w:r>
      <w:r w:rsidR="00C55130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в связи с отсутствием музыкального зала, есть проблемы связанные с колическтвом помещениий, детский сад нуждается в постройке дополнительных групповых помещений и музыкального зала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r w:rsidR="00B11E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Что касается 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содержанию и организации режима работы в дошкольных организациях, правилам пожарной безопасности, требованиям охраны труда</w:t>
      </w:r>
      <w:r w:rsidR="00B11EC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соответствует всем требованиям</w:t>
      </w:r>
      <w:r w:rsidR="00BF160B" w:rsidRPr="00340E0D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EE05F3" w:rsidRPr="000F044D" w:rsidRDefault="00FB2974" w:rsidP="000F044D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B2974">
        <w:rPr>
          <w:rFonts w:eastAsia="Times New Roman"/>
          <w:kern w:val="0"/>
          <w:sz w:val="28"/>
          <w:szCs w:val="28"/>
          <w:lang w:eastAsia="ru-RU" w:bidi="ar-SA"/>
        </w:rPr>
        <w:t>Дляповышения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  <w:r w:rsidR="00442B6F">
        <w:rPr>
          <w:rFonts w:eastAsia="Times New Roman"/>
          <w:kern w:val="0"/>
          <w:sz w:val="28"/>
          <w:szCs w:val="28"/>
          <w:lang w:eastAsia="ru-RU" w:bidi="ar-SA"/>
        </w:rPr>
        <w:t xml:space="preserve">Приобрести </w:t>
      </w:r>
      <w:r w:rsidR="00EE05F3" w:rsidRPr="00EE05F3">
        <w:rPr>
          <w:rFonts w:eastAsia="Times New Roman"/>
          <w:kern w:val="0"/>
          <w:sz w:val="28"/>
          <w:szCs w:val="28"/>
          <w:lang w:eastAsia="ru-RU" w:bidi="ar-SA"/>
        </w:rPr>
        <w:t>мультимедийное оборудование, позволяющее более эффективно вести процесс обучения воспитанников.</w:t>
      </w:r>
    </w:p>
    <w:p w:rsidR="005B5066" w:rsidRPr="005A302F" w:rsidRDefault="005B5066" w:rsidP="00B11ECE">
      <w:pPr>
        <w:widowControl/>
        <w:tabs>
          <w:tab w:val="left" w:pos="348"/>
        </w:tabs>
        <w:suppressAutoHyphens w:val="0"/>
        <w:spacing w:line="240" w:lineRule="auto"/>
        <w:ind w:right="10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BF160B" w:rsidRPr="00FF5D71" w:rsidRDefault="00BF160B" w:rsidP="00FF5D71">
      <w:pPr>
        <w:ind w:right="-39"/>
        <w:jc w:val="center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BF160B">
        <w:rPr>
          <w:rFonts w:eastAsia="Arial"/>
          <w:b/>
          <w:bCs/>
          <w:kern w:val="0"/>
          <w:sz w:val="28"/>
          <w:szCs w:val="28"/>
          <w:lang w:eastAsia="ru-RU" w:bidi="ar-SA"/>
        </w:rPr>
        <w:t>Результаты анализа показателей деятельности организации</w:t>
      </w:r>
    </w:p>
    <w:p w:rsidR="00FF1EB2" w:rsidRPr="00FF1EB2" w:rsidRDefault="00FF1EB2" w:rsidP="00FF1EB2">
      <w:pPr>
        <w:widowControl/>
        <w:suppressAutoHyphens w:val="0"/>
        <w:spacing w:line="240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FF1EB2" w:rsidRPr="00FF1EB2" w:rsidRDefault="00FF1EB2" w:rsidP="000F044D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Анализ деятельности де</w:t>
      </w:r>
      <w:r w:rsidR="000F044D">
        <w:rPr>
          <w:rFonts w:eastAsia="Times New Roman"/>
          <w:kern w:val="0"/>
          <w:sz w:val="28"/>
          <w:szCs w:val="28"/>
          <w:lang w:eastAsia="ru-RU" w:bidi="ar-SA"/>
        </w:rPr>
        <w:t>тского сада за 201</w:t>
      </w:r>
      <w:r w:rsidR="00926A34">
        <w:rPr>
          <w:rFonts w:eastAsia="Times New Roman"/>
          <w:kern w:val="0"/>
          <w:sz w:val="28"/>
          <w:szCs w:val="28"/>
          <w:lang w:eastAsia="ru-RU" w:bidi="ar-SA"/>
        </w:rPr>
        <w:t xml:space="preserve">9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год выявил успешные пок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азатели в деятельности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>: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*Учреждение функционирует в режиме развития.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*Хороший уровень освоения детьми программы</w:t>
      </w:r>
      <w:r w:rsidR="00E161EE">
        <w:rPr>
          <w:rFonts w:eastAsia="Times New Roman"/>
          <w:kern w:val="0"/>
          <w:sz w:val="28"/>
          <w:szCs w:val="28"/>
          <w:lang w:eastAsia="ru-RU" w:bidi="ar-SA"/>
        </w:rPr>
        <w:t>.</w:t>
      </w:r>
    </w:p>
    <w:p w:rsidR="00FF1EB2" w:rsidRPr="00FF1EB2" w:rsidRDefault="00FF1EB2" w:rsidP="000F044D">
      <w:pPr>
        <w:widowControl/>
        <w:suppressAutoHyphens w:val="0"/>
        <w:spacing w:line="240" w:lineRule="auto"/>
        <w:ind w:right="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*</w:t>
      </w:r>
      <w:r w:rsidR="00FF5D71" w:rsidRPr="00FF5D71">
        <w:rPr>
          <w:rFonts w:eastAsia="Times New Roman"/>
          <w:kern w:val="0"/>
          <w:sz w:val="28"/>
          <w:szCs w:val="28"/>
          <w:lang w:eastAsia="ru-RU" w:bidi="ar-SA"/>
        </w:rPr>
        <w:t xml:space="preserve">В </w:t>
      </w: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ДОУ сложился перспективный, творческий коллектив педагогов, имеющих потенциал к профессиональному росту и развитию.</w:t>
      </w:r>
    </w:p>
    <w:p w:rsidR="00340E0D" w:rsidRPr="00340E0D" w:rsidRDefault="00FF1EB2" w:rsidP="00E161EE">
      <w:pPr>
        <w:widowControl/>
        <w:suppressAutoHyphens w:val="0"/>
        <w:autoSpaceDE w:val="0"/>
        <w:autoSpaceDN w:val="0"/>
        <w:adjustRightInd w:val="0"/>
        <w:spacing w:line="240" w:lineRule="auto"/>
        <w:ind w:left="57" w:right="57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FF1EB2">
        <w:rPr>
          <w:rFonts w:eastAsia="Times New Roman"/>
          <w:kern w:val="0"/>
          <w:sz w:val="28"/>
          <w:szCs w:val="28"/>
          <w:lang w:eastAsia="ru-RU" w:bidi="ar-SA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BF160B" w:rsidRPr="00BF160B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Анализ по</w:t>
      </w:r>
      <w:r w:rsidR="00E161EE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казателей указывает на то, что д</w:t>
      </w: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етский сад имеет достаточную </w:t>
      </w:r>
    </w:p>
    <w:p w:rsidR="00B404CE" w:rsidRDefault="00BF160B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инфраструктуру</w:t>
      </w:r>
      <w:proofErr w:type="gramStart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,п</w:t>
      </w:r>
      <w:proofErr w:type="gramEnd"/>
      <w:r w:rsidRPr="00BF160B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озволяет реализовывать образовательные программы в полном о</w:t>
      </w:r>
      <w:r w:rsidR="00CA72E5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бъеме в соответствии с ФГОС ДО.</w:t>
      </w:r>
    </w:p>
    <w:p w:rsidR="00B404CE" w:rsidRPr="005B5066" w:rsidRDefault="00B404CE" w:rsidP="000F044D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16"/>
        <w:gridCol w:w="7278"/>
        <w:gridCol w:w="1652"/>
      </w:tblGrid>
      <w:tr w:rsidR="00FF1EB2" w:rsidTr="009F4DED">
        <w:tc>
          <w:tcPr>
            <w:tcW w:w="816" w:type="dxa"/>
            <w:vAlign w:val="center"/>
          </w:tcPr>
          <w:p w:rsidR="00FF1EB2" w:rsidRPr="00904562" w:rsidRDefault="0090456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№</w:t>
            </w:r>
            <w:r w:rsidR="00FF1EB2"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 xml:space="preserve"> п/п</w:t>
            </w:r>
          </w:p>
        </w:tc>
        <w:tc>
          <w:tcPr>
            <w:tcW w:w="7406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Показатели</w:t>
            </w:r>
          </w:p>
        </w:tc>
        <w:tc>
          <w:tcPr>
            <w:tcW w:w="1417" w:type="dxa"/>
            <w:vAlign w:val="center"/>
          </w:tcPr>
          <w:p w:rsidR="00FF1EB2" w:rsidRPr="00904562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</w:pPr>
            <w:r w:rsidRPr="00904562">
              <w:rPr>
                <w:rFonts w:eastAsia="Times New Roman"/>
                <w:b/>
                <w:kern w:val="0"/>
                <w:sz w:val="24"/>
                <w:szCs w:val="24"/>
                <w:lang w:eastAsia="ru-RU" w:bidi="ar-SA"/>
              </w:rPr>
              <w:t>Единица измерения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7406" w:type="dxa"/>
            <w:vAlign w:val="center"/>
          </w:tcPr>
          <w:p w:rsidR="000362F8" w:rsidRPr="000362F8" w:rsidRDefault="00FF1EB2" w:rsidP="009F4DED">
            <w:pPr>
              <w:widowControl/>
              <w:suppressAutoHyphens w:val="0"/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5B5066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Образовательная деятельность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7" w:type="dxa"/>
          </w:tcPr>
          <w:p w:rsidR="00FF1EB2" w:rsidRPr="000563E0" w:rsidRDefault="00926A34" w:rsidP="00B11EC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80 детей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926A34" w:rsidP="00B11ECE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</w:t>
            </w:r>
            <w:r w:rsidR="00FF1EB2"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семейной дошкольной группе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FF1EB2" w:rsidRPr="000563E0" w:rsidRDefault="00A43050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48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ребенка/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30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A43050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Общая численность воспитанников в возрасте от 3 до </w:t>
            </w:r>
            <w:r w:rsidR="00A4305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7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лет</w:t>
            </w:r>
          </w:p>
        </w:tc>
        <w:tc>
          <w:tcPr>
            <w:tcW w:w="1417" w:type="dxa"/>
          </w:tcPr>
          <w:p w:rsidR="00FF1EB2" w:rsidRPr="000563E0" w:rsidRDefault="00B61454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</w:t>
            </w:r>
            <w:r w:rsidR="00A4305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18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детей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/</w:t>
            </w:r>
            <w:r w:rsidR="00A4305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70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7" w:type="dxa"/>
          </w:tcPr>
          <w:p w:rsidR="00FF1EB2" w:rsidRPr="000563E0" w:rsidRDefault="00926A34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В </w:t>
            </w:r>
            <w:proofErr w:type="gramStart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режиме полного дня</w:t>
            </w:r>
            <w:proofErr w:type="gramEnd"/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 (8 - 12 часов)</w:t>
            </w:r>
          </w:p>
        </w:tc>
        <w:tc>
          <w:tcPr>
            <w:tcW w:w="1417" w:type="dxa"/>
          </w:tcPr>
          <w:p w:rsidR="00FF1EB2" w:rsidRPr="000563E0" w:rsidRDefault="00926A34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продленного дня (12 - 14 часов)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1.4.3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 режиме круглосуточного пребывания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0563E0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7" w:type="dxa"/>
          </w:tcPr>
          <w:p w:rsidR="00FF1EB2" w:rsidRPr="000563E0" w:rsidRDefault="00A43050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человека/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FF1EB2" w:rsidRPr="000563E0" w:rsidRDefault="00A43050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человека/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По присмотру и уходу</w:t>
            </w:r>
          </w:p>
        </w:tc>
        <w:tc>
          <w:tcPr>
            <w:tcW w:w="1417" w:type="dxa"/>
          </w:tcPr>
          <w:p w:rsidR="00FF1EB2" w:rsidRPr="000563E0" w:rsidRDefault="00A43050" w:rsidP="00A4305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человека/ </w:t>
            </w: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7" w:type="dxa"/>
          </w:tcPr>
          <w:p w:rsidR="00FF1EB2" w:rsidRPr="000563E0" w:rsidRDefault="00A43050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1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0 дней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FF1EB2" w:rsidRPr="000563E0" w:rsidRDefault="00926A34" w:rsidP="006E4FE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8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7" w:type="dxa"/>
          </w:tcPr>
          <w:p w:rsidR="00FF1EB2" w:rsidRPr="0070201E" w:rsidRDefault="006E4FE1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7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="00A4305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6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направленности (профиля)</w:t>
            </w:r>
          </w:p>
        </w:tc>
        <w:tc>
          <w:tcPr>
            <w:tcW w:w="1417" w:type="dxa"/>
          </w:tcPr>
          <w:p w:rsidR="00FF1EB2" w:rsidRPr="0070201E" w:rsidRDefault="006E4FE1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lastRenderedPageBreak/>
              <w:t>7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="00A4305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6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1.7.3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7" w:type="dxa"/>
          </w:tcPr>
          <w:p w:rsidR="00FF1EB2" w:rsidRPr="0070201E" w:rsidRDefault="00A43050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4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6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1.7.4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FF1EB2" w:rsidRPr="0070201E" w:rsidRDefault="00A43050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4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6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FF1EB2" w:rsidRPr="0070201E" w:rsidRDefault="00FF1EB2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</w:t>
            </w:r>
            <w:r w:rsidR="00A4305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0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90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Высшая</w:t>
            </w:r>
          </w:p>
        </w:tc>
        <w:tc>
          <w:tcPr>
            <w:tcW w:w="1417" w:type="dxa"/>
          </w:tcPr>
          <w:p w:rsidR="00FF1EB2" w:rsidRPr="0070201E" w:rsidRDefault="00A43050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9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1.8.2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Первая</w:t>
            </w:r>
          </w:p>
        </w:tc>
        <w:tc>
          <w:tcPr>
            <w:tcW w:w="1417" w:type="dxa"/>
          </w:tcPr>
          <w:p w:rsidR="00FF1EB2" w:rsidRPr="0070201E" w:rsidRDefault="00A43050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9 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человек/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81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FF1EB2" w:rsidRPr="0070201E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5 лет</w:t>
            </w:r>
          </w:p>
        </w:tc>
        <w:tc>
          <w:tcPr>
            <w:tcW w:w="1417" w:type="dxa"/>
          </w:tcPr>
          <w:p w:rsidR="00FF1EB2" w:rsidRPr="0070201E" w:rsidRDefault="006E4FE1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</w:t>
            </w:r>
            <w:r w:rsidR="00A4305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27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1.9.2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A43050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Свыше </w:t>
            </w:r>
            <w:r w:rsidR="00A4305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</w:t>
            </w: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0 лет</w:t>
            </w:r>
          </w:p>
        </w:tc>
        <w:tc>
          <w:tcPr>
            <w:tcW w:w="1417" w:type="dxa"/>
          </w:tcPr>
          <w:p w:rsidR="00FF1EB2" w:rsidRPr="0070201E" w:rsidRDefault="00A43050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а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27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1.10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</w:tcPr>
          <w:p w:rsidR="00FF1EB2" w:rsidRPr="0070201E" w:rsidRDefault="006E4FE1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5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человек/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45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</w:tcPr>
          <w:p w:rsidR="00FF1EB2" w:rsidRPr="0070201E" w:rsidRDefault="00FF1EB2" w:rsidP="00B76160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1 человек/ </w:t>
            </w:r>
            <w:r w:rsidR="00B76160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9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70201E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16 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</w:tcPr>
          <w:p w:rsidR="00FF1EB2" w:rsidRPr="0070201E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16 человек/ 100%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417" w:type="dxa"/>
          </w:tcPr>
          <w:p w:rsidR="00FF1EB2" w:rsidRPr="0070201E" w:rsidRDefault="00FF1EB2" w:rsidP="006E4FE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1 человек/  1</w:t>
            </w:r>
            <w:r w:rsidR="006E4FE1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6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детей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Музыкального руководителя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Инструктора по физической культуре</w:t>
            </w:r>
          </w:p>
        </w:tc>
        <w:tc>
          <w:tcPr>
            <w:tcW w:w="1417" w:type="dxa"/>
          </w:tcPr>
          <w:p w:rsidR="00FF1EB2" w:rsidRPr="000563E0" w:rsidRDefault="00B928C8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Учителя-логопеда</w:t>
            </w:r>
          </w:p>
        </w:tc>
        <w:tc>
          <w:tcPr>
            <w:tcW w:w="1417" w:type="dxa"/>
          </w:tcPr>
          <w:p w:rsidR="00FF1EB2" w:rsidRPr="000563E0" w:rsidRDefault="00B928C8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Логопеда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Учителя-дефектолога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1.15.6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Педагога-психолога</w:t>
            </w:r>
          </w:p>
        </w:tc>
        <w:tc>
          <w:tcPr>
            <w:tcW w:w="1417" w:type="dxa"/>
          </w:tcPr>
          <w:p w:rsidR="00FF1EB2" w:rsidRPr="000563E0" w:rsidRDefault="00B928C8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FF5D71">
            <w:pPr>
              <w:widowControl/>
              <w:suppressAutoHyphens w:val="0"/>
              <w:spacing w:before="100" w:beforeAutospacing="1" w:after="100" w:afterAutospacing="1"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7406" w:type="dxa"/>
            <w:vAlign w:val="center"/>
          </w:tcPr>
          <w:p w:rsidR="00FF1EB2" w:rsidRPr="000362F8" w:rsidRDefault="00FF1EB2" w:rsidP="009F4DED">
            <w:pPr>
              <w:widowControl/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</w:pPr>
            <w:r w:rsidRPr="000362F8">
              <w:rPr>
                <w:rFonts w:eastAsia="Times New Roman"/>
                <w:b/>
                <w:kern w:val="0"/>
                <w:sz w:val="28"/>
                <w:szCs w:val="28"/>
                <w:lang w:eastAsia="ru-RU" w:bidi="ar-SA"/>
              </w:rPr>
              <w:t>Инфраструктура</w:t>
            </w:r>
          </w:p>
        </w:tc>
        <w:tc>
          <w:tcPr>
            <w:tcW w:w="1417" w:type="dxa"/>
          </w:tcPr>
          <w:p w:rsidR="00FF1EB2" w:rsidRPr="000563E0" w:rsidRDefault="00FF1EB2" w:rsidP="00FF5D71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2.1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7" w:type="dxa"/>
          </w:tcPr>
          <w:p w:rsidR="00FF1EB2" w:rsidRPr="0070201E" w:rsidRDefault="00B928C8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399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 кв.м </w:t>
            </w:r>
          </w:p>
          <w:p w:rsidR="00B928C8" w:rsidRPr="0070201E" w:rsidRDefault="00FF1EB2" w:rsidP="00B928C8">
            <w:pPr>
              <w:widowControl/>
              <w:suppressAutoHyphens w:val="0"/>
              <w:spacing w:line="240" w:lineRule="auto"/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2</w:t>
            </w:r>
            <w:r w:rsidR="00B928C8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 xml:space="preserve">,49 </w:t>
            </w: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кв.м/</w:t>
            </w:r>
          </w:p>
          <w:p w:rsidR="00FF1EB2" w:rsidRPr="000563E0" w:rsidRDefault="00B928C8" w:rsidP="00B928C8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на1</w:t>
            </w:r>
            <w:r w:rsidR="00FF1EB2" w:rsidRPr="0070201E">
              <w:rPr>
                <w:rFonts w:eastAsia="Times New Roman"/>
                <w:color w:val="C00000"/>
                <w:kern w:val="0"/>
                <w:sz w:val="24"/>
                <w:szCs w:val="24"/>
                <w:lang w:eastAsia="en-US" w:bidi="ar-SA"/>
              </w:rPr>
              <w:t>ребенк</w:t>
            </w:r>
            <w:r w:rsidR="00FF1EB2"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а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lastRenderedPageBreak/>
              <w:t>2.2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417" w:type="dxa"/>
          </w:tcPr>
          <w:p w:rsidR="00FF1EB2" w:rsidRPr="000563E0" w:rsidRDefault="00B928C8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2.3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физкультурного зала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2.4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музыкального зала</w:t>
            </w:r>
          </w:p>
        </w:tc>
        <w:tc>
          <w:tcPr>
            <w:tcW w:w="1417" w:type="dxa"/>
          </w:tcPr>
          <w:p w:rsidR="00FF1EB2" w:rsidRPr="000563E0" w:rsidRDefault="00B928C8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нет</w:t>
            </w:r>
          </w:p>
        </w:tc>
      </w:tr>
      <w:tr w:rsidR="00FF1EB2" w:rsidTr="009F4DED">
        <w:tc>
          <w:tcPr>
            <w:tcW w:w="81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2.5</w:t>
            </w:r>
          </w:p>
        </w:tc>
        <w:tc>
          <w:tcPr>
            <w:tcW w:w="7406" w:type="dxa"/>
            <w:vAlign w:val="center"/>
          </w:tcPr>
          <w:p w:rsidR="00FF1EB2" w:rsidRPr="00BD3990" w:rsidRDefault="00FF1EB2" w:rsidP="009F4DED">
            <w:pPr>
              <w:widowControl/>
              <w:suppressAutoHyphens w:val="0"/>
              <w:spacing w:line="240" w:lineRule="auto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BD3990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7" w:type="dxa"/>
          </w:tcPr>
          <w:p w:rsidR="00FF1EB2" w:rsidRPr="000563E0" w:rsidRDefault="00FF1EB2" w:rsidP="009F4DED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</w:pPr>
            <w:r>
              <w:rPr>
                <w:rFonts w:eastAsia="Times New Roman"/>
                <w:kern w:val="0"/>
                <w:sz w:val="24"/>
                <w:szCs w:val="24"/>
                <w:lang w:eastAsia="en-US" w:bidi="ar-SA"/>
              </w:rPr>
              <w:t>да</w:t>
            </w:r>
          </w:p>
        </w:tc>
      </w:tr>
    </w:tbl>
    <w:p w:rsidR="00FF1EB2" w:rsidRPr="00BD3990" w:rsidRDefault="00FF1EB2" w:rsidP="00FF1EB2">
      <w:pPr>
        <w:widowControl/>
        <w:suppressAutoHyphens w:val="0"/>
        <w:spacing w:line="240" w:lineRule="auto"/>
        <w:rPr>
          <w:rFonts w:eastAsia="Times New Roman"/>
          <w:kern w:val="0"/>
          <w:sz w:val="24"/>
          <w:szCs w:val="24"/>
          <w:lang w:eastAsia="en-US" w:bidi="ar-SA"/>
        </w:rPr>
      </w:pPr>
    </w:p>
    <w:p w:rsidR="00FF1EB2" w:rsidRDefault="00FF1EB2" w:rsidP="00FF1EB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jc w:val="both"/>
        <w:rPr>
          <w:rFonts w:eastAsia="Times New Roman"/>
          <w:kern w:val="0"/>
          <w:sz w:val="24"/>
          <w:szCs w:val="24"/>
          <w:lang w:bidi="ar-SA"/>
        </w:rPr>
      </w:pPr>
    </w:p>
    <w:p w:rsidR="00F61820" w:rsidRDefault="00F61820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jc w:val="center"/>
        <w:rPr>
          <w:rFonts w:eastAsia="Times New Roman"/>
          <w:kern w:val="0"/>
          <w:sz w:val="24"/>
          <w:szCs w:val="24"/>
          <w:u w:val="single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>Муниципальное казенное дошкольное образовательное учреждение «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Левашинский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детский сад  «Золотой луг» </w:t>
      </w:r>
    </w:p>
    <w:p w:rsidR="00973943" w:rsidRPr="00973943" w:rsidRDefault="00973943" w:rsidP="00973943">
      <w:pPr>
        <w:widowControl/>
        <w:suppressAutoHyphens w:val="0"/>
        <w:spacing w:line="360" w:lineRule="auto"/>
        <w:jc w:val="right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lastRenderedPageBreak/>
        <w:t>Приложение № 1</w:t>
      </w:r>
    </w:p>
    <w:p w:rsidR="00973943" w:rsidRPr="00973943" w:rsidRDefault="00973943" w:rsidP="00973943">
      <w:pPr>
        <w:widowControl/>
        <w:suppressAutoHyphens w:val="0"/>
        <w:spacing w:line="360" w:lineRule="auto"/>
        <w:jc w:val="right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>к  приказу №  от   01.03.2020г.</w:t>
      </w:r>
    </w:p>
    <w:p w:rsidR="00973943" w:rsidRPr="00973943" w:rsidRDefault="00973943" w:rsidP="00973943">
      <w:pPr>
        <w:widowControl/>
        <w:suppressAutoHyphens w:val="0"/>
        <w:spacing w:line="480" w:lineRule="auto"/>
        <w:jc w:val="center"/>
        <w:rPr>
          <w:rFonts w:eastAsia="Times New Roman"/>
          <w:b/>
          <w:bCs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b/>
          <w:kern w:val="0"/>
          <w:sz w:val="24"/>
          <w:szCs w:val="24"/>
          <w:lang w:eastAsia="ru-RU" w:bidi="ar-SA"/>
        </w:rPr>
        <w:t xml:space="preserve">План подготовки и проведения процедуры </w:t>
      </w:r>
      <w:proofErr w:type="spellStart"/>
      <w:r w:rsidRPr="00973943">
        <w:rPr>
          <w:rFonts w:eastAsia="Times New Roman"/>
          <w:b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b/>
          <w:kern w:val="0"/>
          <w:sz w:val="24"/>
          <w:szCs w:val="24"/>
          <w:lang w:eastAsia="ru-RU" w:bidi="ar-SA"/>
        </w:rPr>
        <w:t xml:space="preserve"> в </w:t>
      </w:r>
      <w:r w:rsidRPr="00973943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МКДОУ «</w:t>
      </w:r>
      <w:proofErr w:type="spellStart"/>
      <w:r w:rsidRPr="00973943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Левашинский</w:t>
      </w:r>
      <w:proofErr w:type="spellEnd"/>
      <w:r w:rsidRPr="00973943">
        <w:rPr>
          <w:rFonts w:eastAsia="Times New Roman"/>
          <w:b/>
          <w:bCs/>
          <w:kern w:val="0"/>
          <w:sz w:val="24"/>
          <w:szCs w:val="24"/>
          <w:lang w:eastAsia="ru-RU" w:bidi="ar-SA"/>
        </w:rPr>
        <w:t xml:space="preserve"> детский сад  «Золотой луг»».</w:t>
      </w:r>
    </w:p>
    <w:p w:rsidR="00973943" w:rsidRPr="00973943" w:rsidRDefault="00973943" w:rsidP="00973943">
      <w:pPr>
        <w:widowControl/>
        <w:suppressAutoHyphens w:val="0"/>
        <w:spacing w:line="240" w:lineRule="auto"/>
        <w:jc w:val="center"/>
        <w:rPr>
          <w:rFonts w:eastAsia="Times New Roman"/>
          <w:b/>
          <w:kern w:val="0"/>
          <w:sz w:val="24"/>
          <w:szCs w:val="24"/>
          <w:lang w:eastAsia="ru-RU" w:bidi="ar-SA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4841"/>
        <w:gridCol w:w="1936"/>
        <w:gridCol w:w="2769"/>
      </w:tblGrid>
      <w:tr w:rsidR="00973943" w:rsidRPr="00973943" w:rsidTr="009739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№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Мероприятие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сроки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ответственный</w:t>
            </w:r>
          </w:p>
        </w:tc>
      </w:tr>
      <w:tr w:rsidR="00973943" w:rsidRPr="00973943" w:rsidTr="009739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1.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Проведение анализа показателей деятельности образовательного учреждения в рамках внутреннего аудита.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Проведение оценки: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 образовательной деятельности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 системы управления ДОУ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 содержания и качества подготовки воспитанников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 организации учебного процесса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 качества кадрового, учебно – методического обеспечения, материально – технической базы, системы охраны здоровья воспитанников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- организация питания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Обобщение полученных результатов.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Апрель-июль 2018 г.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</w:p>
        </w:tc>
      </w:tr>
      <w:tr w:rsidR="00973943" w:rsidRPr="00973943" w:rsidTr="009739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2.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Формирование отчёта по результатам </w:t>
            </w:r>
            <w:proofErr w:type="spellStart"/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самообследования</w:t>
            </w:r>
            <w:proofErr w:type="spellEnd"/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15.07.2019 г.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</w:p>
        </w:tc>
      </w:tr>
      <w:tr w:rsidR="00973943" w:rsidRPr="00973943" w:rsidTr="009739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3.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Представление информации по результатам внутреннего аудита на общем собрании. 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Рассмотрение и утверждение отчёта по результатам </w:t>
            </w:r>
            <w:proofErr w:type="spellStart"/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самообследования</w:t>
            </w:r>
            <w:proofErr w:type="spellEnd"/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.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31.08.19г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 xml:space="preserve">Председатель комиссии </w:t>
            </w:r>
          </w:p>
        </w:tc>
      </w:tr>
      <w:tr w:rsidR="00973943" w:rsidRPr="00973943" w:rsidTr="0097394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4.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Размещение информации на официальном сайте.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До 01.09.2019</w:t>
            </w:r>
          </w:p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  <w:r w:rsidRPr="00973943"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  <w:t>г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943" w:rsidRPr="00973943" w:rsidRDefault="00973943" w:rsidP="0097394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kern w:val="0"/>
                <w:sz w:val="24"/>
                <w:szCs w:val="24"/>
                <w:lang w:eastAsia="ru-RU" w:bidi="ar-SA"/>
              </w:rPr>
            </w:pPr>
          </w:p>
        </w:tc>
      </w:tr>
    </w:tbl>
    <w:p w:rsidR="00973943" w:rsidRPr="00973943" w:rsidRDefault="00973943" w:rsidP="00973943">
      <w:pPr>
        <w:widowControl/>
        <w:suppressAutoHyphens w:val="0"/>
        <w:spacing w:after="200" w:line="276" w:lineRule="auto"/>
        <w:jc w:val="right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Заведующий МКДОУ               _______________                           /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Абдулагаджиева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П.О./</w:t>
      </w: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>МП</w:t>
      </w: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>Муниципальное казенное дошкольное образовательное учреждение «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Левашинский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детский сад  «Золотой луг»</w:t>
      </w:r>
    </w:p>
    <w:p w:rsidR="00973943" w:rsidRPr="00973943" w:rsidRDefault="00973943" w:rsidP="00973943">
      <w:pPr>
        <w:widowControl/>
        <w:suppressAutoHyphens w:val="0"/>
        <w:spacing w:after="200" w:line="276" w:lineRule="auto"/>
        <w:jc w:val="center"/>
        <w:rPr>
          <w:rFonts w:eastAsia="Times New Roman"/>
          <w:kern w:val="0"/>
          <w:sz w:val="24"/>
          <w:szCs w:val="24"/>
          <w:u w:val="single"/>
          <w:lang w:eastAsia="ru-RU" w:bidi="ar-SA"/>
        </w:rPr>
      </w:pPr>
    </w:p>
    <w:p w:rsidR="00973943" w:rsidRPr="00973943" w:rsidRDefault="00973943" w:rsidP="00973943">
      <w:pPr>
        <w:widowControl/>
        <w:suppressAutoHyphens w:val="0"/>
        <w:spacing w:after="200" w:line="276" w:lineRule="auto"/>
        <w:jc w:val="right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>Приложение № 2</w:t>
      </w:r>
    </w:p>
    <w:p w:rsidR="00973943" w:rsidRPr="00973943" w:rsidRDefault="00973943" w:rsidP="00973943">
      <w:pPr>
        <w:widowControl/>
        <w:suppressAutoHyphens w:val="0"/>
        <w:spacing w:after="200" w:line="276" w:lineRule="auto"/>
        <w:jc w:val="right"/>
        <w:rPr>
          <w:rFonts w:eastAsia="Times New Roman"/>
          <w:color w:val="FF0000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lastRenderedPageBreak/>
        <w:t>к приказу № от   01.03.2019</w:t>
      </w:r>
    </w:p>
    <w:p w:rsidR="00973943" w:rsidRPr="00973943" w:rsidRDefault="00973943" w:rsidP="00973943">
      <w:pPr>
        <w:widowControl/>
        <w:suppressAutoHyphens w:val="0"/>
        <w:spacing w:line="240" w:lineRule="auto"/>
        <w:jc w:val="center"/>
        <w:rPr>
          <w:rFonts w:eastAsia="Times New Roman"/>
          <w:b/>
          <w:bCs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b/>
          <w:kern w:val="0"/>
          <w:sz w:val="24"/>
          <w:szCs w:val="24"/>
          <w:lang w:eastAsia="ru-RU" w:bidi="ar-SA"/>
        </w:rPr>
        <w:t xml:space="preserve">Порядок проведения </w:t>
      </w:r>
      <w:proofErr w:type="spellStart"/>
      <w:r w:rsidRPr="00973943">
        <w:rPr>
          <w:rFonts w:eastAsia="Times New Roman"/>
          <w:b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b/>
          <w:kern w:val="0"/>
          <w:sz w:val="24"/>
          <w:szCs w:val="24"/>
          <w:lang w:eastAsia="ru-RU" w:bidi="ar-SA"/>
        </w:rPr>
        <w:t xml:space="preserve">  </w:t>
      </w:r>
      <w:r w:rsidRPr="00973943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МКДОУ «</w:t>
      </w:r>
      <w:proofErr w:type="spellStart"/>
      <w:r w:rsidRPr="00973943">
        <w:rPr>
          <w:rFonts w:eastAsia="Times New Roman"/>
          <w:b/>
          <w:bCs/>
          <w:kern w:val="0"/>
          <w:sz w:val="24"/>
          <w:szCs w:val="24"/>
          <w:lang w:eastAsia="ru-RU" w:bidi="ar-SA"/>
        </w:rPr>
        <w:t>Левашинский</w:t>
      </w:r>
      <w:proofErr w:type="spellEnd"/>
      <w:r w:rsidRPr="00973943">
        <w:rPr>
          <w:rFonts w:eastAsia="Times New Roman"/>
          <w:b/>
          <w:bCs/>
          <w:kern w:val="0"/>
          <w:sz w:val="24"/>
          <w:szCs w:val="24"/>
          <w:lang w:eastAsia="ru-RU" w:bidi="ar-SA"/>
        </w:rPr>
        <w:t xml:space="preserve"> детский сад  «Золотой луг»». </w:t>
      </w:r>
    </w:p>
    <w:p w:rsidR="00973943" w:rsidRPr="00973943" w:rsidRDefault="00973943" w:rsidP="00973943">
      <w:pPr>
        <w:widowControl/>
        <w:suppressAutoHyphens w:val="0"/>
        <w:spacing w:after="200" w:line="276" w:lineRule="auto"/>
        <w:jc w:val="center"/>
        <w:rPr>
          <w:rFonts w:eastAsia="Times New Roman"/>
          <w:kern w:val="0"/>
          <w:sz w:val="24"/>
          <w:szCs w:val="24"/>
          <w:lang w:eastAsia="ru-RU" w:bidi="ar-SA"/>
        </w:rPr>
      </w:pPr>
    </w:p>
    <w:p w:rsidR="00973943" w:rsidRPr="00973943" w:rsidRDefault="00973943" w:rsidP="00973943">
      <w:pPr>
        <w:widowControl/>
        <w:numPr>
          <w:ilvl w:val="0"/>
          <w:numId w:val="11"/>
        </w:numPr>
        <w:suppressAutoHyphens w:val="0"/>
        <w:spacing w:after="200" w:line="240" w:lineRule="auto"/>
        <w:contextualSpacing/>
        <w:jc w:val="both"/>
        <w:rPr>
          <w:rFonts w:eastAsia="Times New Roman"/>
          <w:bCs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Настоящий Порядок устанавливает правила проведения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r w:rsidRPr="00973943">
        <w:rPr>
          <w:rFonts w:eastAsia="Times New Roman"/>
          <w:color w:val="000000"/>
          <w:kern w:val="0"/>
          <w:sz w:val="24"/>
          <w:szCs w:val="24"/>
          <w:lang w:eastAsia="ru-RU" w:bidi="ar-SA"/>
        </w:rPr>
        <w:t>Муниципального</w:t>
      </w:r>
      <w:proofErr w:type="spellEnd"/>
      <w:r w:rsidRPr="00973943">
        <w:rPr>
          <w:rFonts w:eastAsia="Times New Roman"/>
          <w:color w:val="000000"/>
          <w:kern w:val="0"/>
          <w:sz w:val="24"/>
          <w:szCs w:val="24"/>
          <w:lang w:eastAsia="ru-RU" w:bidi="ar-SA"/>
        </w:rPr>
        <w:t xml:space="preserve"> казенного дошкольного образовательного учреждения «</w:t>
      </w:r>
      <w:proofErr w:type="spellStart"/>
      <w:r w:rsidRPr="00973943">
        <w:rPr>
          <w:rFonts w:eastAsia="Times New Roman"/>
          <w:color w:val="000000"/>
          <w:kern w:val="0"/>
          <w:sz w:val="24"/>
          <w:szCs w:val="24"/>
          <w:lang w:eastAsia="ru-RU" w:bidi="ar-SA"/>
        </w:rPr>
        <w:t>Левашинский</w:t>
      </w:r>
      <w:proofErr w:type="spellEnd"/>
      <w:r w:rsidRPr="00973943">
        <w:rPr>
          <w:rFonts w:eastAsia="Times New Roman"/>
          <w:color w:val="000000"/>
          <w:kern w:val="0"/>
          <w:sz w:val="24"/>
          <w:szCs w:val="24"/>
          <w:lang w:eastAsia="ru-RU" w:bidi="ar-SA"/>
        </w:rPr>
        <w:t xml:space="preserve"> детский сад  «Золотой луг»» (дале</w:t>
      </w:r>
      <w:proofErr w:type="gramStart"/>
      <w:r w:rsidRPr="00973943">
        <w:rPr>
          <w:rFonts w:eastAsia="Times New Roman"/>
          <w:color w:val="000000"/>
          <w:kern w:val="0"/>
          <w:sz w:val="24"/>
          <w:szCs w:val="24"/>
          <w:lang w:eastAsia="ru-RU" w:bidi="ar-SA"/>
        </w:rPr>
        <w:t>е-</w:t>
      </w:r>
      <w:proofErr w:type="gramEnd"/>
      <w:r w:rsidRPr="00973943">
        <w:rPr>
          <w:rFonts w:eastAsia="Times New Roman"/>
          <w:color w:val="000000"/>
          <w:kern w:val="0"/>
          <w:sz w:val="24"/>
          <w:szCs w:val="24"/>
          <w:lang w:eastAsia="ru-RU" w:bidi="ar-SA"/>
        </w:rPr>
        <w:t xml:space="preserve"> ДОУ)</w:t>
      </w:r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2. Целями проведения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являются обеспечение доступности и открытости информации о деятельности ДОУ, а также подготовка отчета о результатах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>.</w:t>
      </w:r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3.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Самообследование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проводится  ежегодно.</w:t>
      </w:r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4. Процедура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включает в себя следующие этапы:</w:t>
      </w:r>
    </w:p>
    <w:p w:rsidR="00973943" w:rsidRPr="00973943" w:rsidRDefault="00973943" w:rsidP="00973943">
      <w:pPr>
        <w:widowControl/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4"/>
          <w:szCs w:val="24"/>
          <w:lang w:eastAsia="en-US" w:bidi="ar-SA"/>
        </w:rPr>
      </w:pPr>
      <w:r w:rsidRPr="00973943">
        <w:rPr>
          <w:rFonts w:eastAsia="Times New Roman"/>
          <w:kern w:val="0"/>
          <w:sz w:val="24"/>
          <w:szCs w:val="24"/>
          <w:lang w:eastAsia="en-US" w:bidi="ar-SA"/>
        </w:rPr>
        <w:t xml:space="preserve">планирование и подготовку работ по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en-US" w:bidi="ar-SA"/>
        </w:rPr>
        <w:t>самообследованию</w:t>
      </w:r>
      <w:proofErr w:type="spellEnd"/>
      <w:r w:rsidRPr="00973943">
        <w:rPr>
          <w:rFonts w:eastAsia="Times New Roman"/>
          <w:kern w:val="0"/>
          <w:sz w:val="24"/>
          <w:szCs w:val="24"/>
          <w:lang w:eastAsia="en-US" w:bidi="ar-SA"/>
        </w:rPr>
        <w:t xml:space="preserve"> в ДОУ;</w:t>
      </w:r>
    </w:p>
    <w:p w:rsidR="00973943" w:rsidRPr="00973943" w:rsidRDefault="00973943" w:rsidP="00973943">
      <w:pPr>
        <w:widowControl/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4"/>
          <w:szCs w:val="24"/>
          <w:lang w:eastAsia="en-US" w:bidi="ar-SA"/>
        </w:rPr>
      </w:pPr>
      <w:r w:rsidRPr="00973943">
        <w:rPr>
          <w:rFonts w:eastAsia="Times New Roman"/>
          <w:kern w:val="0"/>
          <w:sz w:val="24"/>
          <w:szCs w:val="24"/>
          <w:lang w:eastAsia="en-US" w:bidi="ar-SA"/>
        </w:rPr>
        <w:t xml:space="preserve">организацию и проведение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en-US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en-US" w:bidi="ar-SA"/>
        </w:rPr>
        <w:t xml:space="preserve"> в ДОУ;</w:t>
      </w:r>
    </w:p>
    <w:p w:rsidR="00973943" w:rsidRPr="00973943" w:rsidRDefault="00973943" w:rsidP="00973943">
      <w:pPr>
        <w:widowControl/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4"/>
          <w:szCs w:val="24"/>
          <w:lang w:eastAsia="en-US" w:bidi="ar-SA"/>
        </w:rPr>
      </w:pPr>
      <w:r w:rsidRPr="00973943">
        <w:rPr>
          <w:rFonts w:eastAsia="Times New Roman"/>
          <w:kern w:val="0"/>
          <w:sz w:val="24"/>
          <w:szCs w:val="24"/>
          <w:lang w:eastAsia="en-US" w:bidi="ar-SA"/>
        </w:rPr>
        <w:t>обобщение полученных результатов и на их основе формирование отчета;</w:t>
      </w:r>
    </w:p>
    <w:p w:rsidR="00973943" w:rsidRPr="00973943" w:rsidRDefault="00973943" w:rsidP="00973943">
      <w:pPr>
        <w:widowControl/>
        <w:numPr>
          <w:ilvl w:val="0"/>
          <w:numId w:val="12"/>
        </w:numPr>
        <w:suppressAutoHyphens w:val="0"/>
        <w:spacing w:after="200" w:line="276" w:lineRule="auto"/>
        <w:contextualSpacing/>
        <w:jc w:val="both"/>
        <w:rPr>
          <w:rFonts w:eastAsia="Times New Roman"/>
          <w:kern w:val="0"/>
          <w:sz w:val="24"/>
          <w:szCs w:val="24"/>
          <w:lang w:eastAsia="en-US" w:bidi="ar-SA"/>
        </w:rPr>
      </w:pPr>
      <w:r w:rsidRPr="00973943">
        <w:rPr>
          <w:rFonts w:eastAsia="Times New Roman"/>
          <w:kern w:val="0"/>
          <w:sz w:val="24"/>
          <w:szCs w:val="24"/>
          <w:lang w:eastAsia="en-US" w:bidi="ar-SA"/>
        </w:rPr>
        <w:t>рассмотрение отчета органом управления ДОУ – общим собранием ДОУ, к компетенции которого относится решение данного вопроса.</w:t>
      </w:r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5. Сроки, форма проведения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, состав лиц, привлекаемых для его проведения, определяются </w:t>
      </w:r>
      <w:r w:rsidRPr="00973943">
        <w:rPr>
          <w:rFonts w:eastAsia="Times New Roman"/>
          <w:bCs/>
          <w:kern w:val="0"/>
          <w:sz w:val="24"/>
          <w:szCs w:val="24"/>
          <w:lang w:eastAsia="ru-RU" w:bidi="ar-SA"/>
        </w:rPr>
        <w:t xml:space="preserve">ДОУ </w:t>
      </w:r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самостоятельно.</w:t>
      </w:r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6. </w:t>
      </w:r>
      <w:proofErr w:type="gram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В процессе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проводится оценка образовательной деятельности, системы управления  ДОУ, содержания и качества подготовки воспитанников, организации учебного процесса, качества кадрового, учебно-методического, информационного обеспечения, материально-технической базы, медицинского обеспечения, системы охраны здоровья воспитанников, организация питания, а также анализ показателей деятельности ДОУ, подлежащей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самообследованию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eastAsia="Times New Roman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7. Результаты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самообследования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  оформляются в виде отчета, включающего аналитическую часть и результаты анализа показателей деятельности </w:t>
      </w:r>
      <w:r w:rsidRPr="00973943">
        <w:rPr>
          <w:rFonts w:eastAsia="Times New Roman"/>
          <w:bCs/>
          <w:kern w:val="0"/>
          <w:sz w:val="24"/>
          <w:szCs w:val="24"/>
          <w:lang w:eastAsia="ru-RU" w:bidi="ar-SA"/>
        </w:rPr>
        <w:t>ДОУ</w:t>
      </w:r>
      <w:r w:rsidRPr="00973943">
        <w:rPr>
          <w:rFonts w:eastAsia="Times New Roman"/>
          <w:kern w:val="0"/>
          <w:sz w:val="24"/>
          <w:szCs w:val="24"/>
          <w:lang w:eastAsia="ru-RU" w:bidi="ar-SA"/>
        </w:rPr>
        <w:t xml:space="preserve">, подлежащей </w:t>
      </w:r>
      <w:proofErr w:type="spellStart"/>
      <w:r w:rsidRPr="00973943">
        <w:rPr>
          <w:rFonts w:eastAsia="Times New Roman"/>
          <w:kern w:val="0"/>
          <w:sz w:val="24"/>
          <w:szCs w:val="24"/>
          <w:lang w:eastAsia="ru-RU" w:bidi="ar-SA"/>
        </w:rPr>
        <w:t>самообследованию</w:t>
      </w:r>
      <w:proofErr w:type="spellEnd"/>
      <w:r w:rsidRPr="00973943">
        <w:rPr>
          <w:rFonts w:eastAsia="Times New Roman"/>
          <w:kern w:val="0"/>
          <w:sz w:val="24"/>
          <w:szCs w:val="24"/>
          <w:lang w:eastAsia="ru-RU" w:bidi="ar-SA"/>
        </w:rPr>
        <w:t>. Отчет подписывается  заведующим ДОУ и заверяется  печатью.</w:t>
      </w:r>
    </w:p>
    <w:p w:rsidR="00973943" w:rsidRPr="00973943" w:rsidRDefault="00973943" w:rsidP="00973943">
      <w:pPr>
        <w:widowControl/>
        <w:suppressAutoHyphens w:val="0"/>
        <w:spacing w:line="276" w:lineRule="auto"/>
        <w:jc w:val="both"/>
        <w:rPr>
          <w:rFonts w:ascii="Calibri" w:eastAsia="Times New Roman" w:hAnsi="Calibri"/>
          <w:kern w:val="0"/>
          <w:sz w:val="24"/>
          <w:szCs w:val="24"/>
          <w:lang w:eastAsia="ru-RU" w:bidi="ar-SA"/>
        </w:rPr>
      </w:pPr>
      <w:r w:rsidRPr="00973943">
        <w:rPr>
          <w:rFonts w:eastAsia="Times New Roman"/>
          <w:kern w:val="0"/>
          <w:sz w:val="24"/>
          <w:szCs w:val="24"/>
          <w:lang w:eastAsia="ru-RU" w:bidi="ar-SA"/>
        </w:rPr>
        <w:t>8. Размещение отчета   на официальном сайте ДОУ в сети "Интернет", и направление его учредителю осуществляются - не позднее 1 сентября текущего год.</w:t>
      </w:r>
    </w:p>
    <w:p w:rsidR="00973943" w:rsidRPr="001822F1" w:rsidRDefault="00973943" w:rsidP="001A68EC">
      <w:pPr>
        <w:widowControl/>
        <w:suppressAutoHyphens w:val="0"/>
        <w:spacing w:after="200" w:line="276" w:lineRule="auto"/>
        <w:jc w:val="center"/>
        <w:rPr>
          <w:sz w:val="28"/>
          <w:szCs w:val="28"/>
        </w:rPr>
      </w:pPr>
    </w:p>
    <w:sectPr w:rsidR="00973943" w:rsidRPr="001822F1" w:rsidSect="00C2231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  <w:b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-77"/>
        </w:tabs>
        <w:ind w:left="1069" w:hanging="360"/>
      </w:pPr>
      <w:rPr>
        <w:rFonts w:ascii="Wingdings" w:hAnsi="Wingdings" w:cs="Wingdings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5CFD"/>
    <w:multiLevelType w:val="hybridMultilevel"/>
    <w:tmpl w:val="457E7AD2"/>
    <w:lvl w:ilvl="0" w:tplc="4E7C3F28">
      <w:start w:val="1"/>
      <w:numFmt w:val="bullet"/>
      <w:lvlText w:val=""/>
      <w:lvlJc w:val="left"/>
    </w:lvl>
    <w:lvl w:ilvl="1" w:tplc="65640ED2">
      <w:numFmt w:val="decimal"/>
      <w:lvlText w:val=""/>
      <w:lvlJc w:val="left"/>
    </w:lvl>
    <w:lvl w:ilvl="2" w:tplc="F894DC96">
      <w:numFmt w:val="decimal"/>
      <w:lvlText w:val=""/>
      <w:lvlJc w:val="left"/>
    </w:lvl>
    <w:lvl w:ilvl="3" w:tplc="0906691A">
      <w:numFmt w:val="decimal"/>
      <w:lvlText w:val=""/>
      <w:lvlJc w:val="left"/>
    </w:lvl>
    <w:lvl w:ilvl="4" w:tplc="6E702386">
      <w:numFmt w:val="decimal"/>
      <w:lvlText w:val=""/>
      <w:lvlJc w:val="left"/>
    </w:lvl>
    <w:lvl w:ilvl="5" w:tplc="238ABDB6">
      <w:numFmt w:val="decimal"/>
      <w:lvlText w:val=""/>
      <w:lvlJc w:val="left"/>
    </w:lvl>
    <w:lvl w:ilvl="6" w:tplc="6D1055DA">
      <w:numFmt w:val="decimal"/>
      <w:lvlText w:val=""/>
      <w:lvlJc w:val="left"/>
    </w:lvl>
    <w:lvl w:ilvl="7" w:tplc="E830F980">
      <w:numFmt w:val="decimal"/>
      <w:lvlText w:val=""/>
      <w:lvlJc w:val="left"/>
    </w:lvl>
    <w:lvl w:ilvl="8" w:tplc="4C6C3D5E">
      <w:numFmt w:val="decimal"/>
      <w:lvlText w:val=""/>
      <w:lvlJc w:val="left"/>
    </w:lvl>
  </w:abstractNum>
  <w:abstractNum w:abstractNumId="5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C393A"/>
    <w:multiLevelType w:val="hybridMultilevel"/>
    <w:tmpl w:val="9DAE87B0"/>
    <w:lvl w:ilvl="0" w:tplc="32568FC2">
      <w:start w:val="2"/>
      <w:numFmt w:val="upperRoman"/>
      <w:lvlText w:val="%1."/>
      <w:lvlJc w:val="left"/>
      <w:pPr>
        <w:ind w:left="180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A224E54"/>
    <w:multiLevelType w:val="hybridMultilevel"/>
    <w:tmpl w:val="7752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5681"/>
    <w:multiLevelType w:val="hybridMultilevel"/>
    <w:tmpl w:val="B2FACE9E"/>
    <w:lvl w:ilvl="0" w:tplc="5CFA4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50C8C"/>
    <w:multiLevelType w:val="hybridMultilevel"/>
    <w:tmpl w:val="56A2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C45B8"/>
    <w:multiLevelType w:val="hybridMultilevel"/>
    <w:tmpl w:val="25966AC8"/>
    <w:lvl w:ilvl="0" w:tplc="EF9CBEFA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F8293A"/>
    <w:multiLevelType w:val="hybridMultilevel"/>
    <w:tmpl w:val="FB62A81E"/>
    <w:lvl w:ilvl="0" w:tplc="8F4E1214">
      <w:start w:val="5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3"/>
  </w:num>
  <w:num w:numId="9">
    <w:abstractNumId w:val="11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34D2"/>
    <w:rsid w:val="00006315"/>
    <w:rsid w:val="00025EC8"/>
    <w:rsid w:val="00034D4B"/>
    <w:rsid w:val="000362F8"/>
    <w:rsid w:val="00036E70"/>
    <w:rsid w:val="00042D5E"/>
    <w:rsid w:val="00052C01"/>
    <w:rsid w:val="00054353"/>
    <w:rsid w:val="00090386"/>
    <w:rsid w:val="00091D47"/>
    <w:rsid w:val="00097435"/>
    <w:rsid w:val="000B115D"/>
    <w:rsid w:val="000F044D"/>
    <w:rsid w:val="000F2131"/>
    <w:rsid w:val="000F611E"/>
    <w:rsid w:val="00103CC0"/>
    <w:rsid w:val="00113437"/>
    <w:rsid w:val="001360B4"/>
    <w:rsid w:val="00156727"/>
    <w:rsid w:val="00161E14"/>
    <w:rsid w:val="001658D9"/>
    <w:rsid w:val="001679AA"/>
    <w:rsid w:val="001718FA"/>
    <w:rsid w:val="001822F1"/>
    <w:rsid w:val="00197530"/>
    <w:rsid w:val="001A68EC"/>
    <w:rsid w:val="001E3697"/>
    <w:rsid w:val="001F24ED"/>
    <w:rsid w:val="002023E8"/>
    <w:rsid w:val="0021533C"/>
    <w:rsid w:val="002C11EB"/>
    <w:rsid w:val="002C201B"/>
    <w:rsid w:val="002C531F"/>
    <w:rsid w:val="003034D3"/>
    <w:rsid w:val="00317DD9"/>
    <w:rsid w:val="0033309E"/>
    <w:rsid w:val="00340E0D"/>
    <w:rsid w:val="0037393A"/>
    <w:rsid w:val="00377EF4"/>
    <w:rsid w:val="003835E8"/>
    <w:rsid w:val="003D453F"/>
    <w:rsid w:val="003D7E63"/>
    <w:rsid w:val="004235D9"/>
    <w:rsid w:val="00437756"/>
    <w:rsid w:val="004428AB"/>
    <w:rsid w:val="00442B6F"/>
    <w:rsid w:val="00444E5D"/>
    <w:rsid w:val="00461F33"/>
    <w:rsid w:val="004634A6"/>
    <w:rsid w:val="00474C79"/>
    <w:rsid w:val="00492FDD"/>
    <w:rsid w:val="004A58E1"/>
    <w:rsid w:val="004B69F2"/>
    <w:rsid w:val="004C0626"/>
    <w:rsid w:val="004C4108"/>
    <w:rsid w:val="004E4F4E"/>
    <w:rsid w:val="00502AF0"/>
    <w:rsid w:val="00512504"/>
    <w:rsid w:val="00512616"/>
    <w:rsid w:val="00543190"/>
    <w:rsid w:val="00557273"/>
    <w:rsid w:val="00583968"/>
    <w:rsid w:val="005902C9"/>
    <w:rsid w:val="00595717"/>
    <w:rsid w:val="005A302F"/>
    <w:rsid w:val="005B5066"/>
    <w:rsid w:val="005B57C7"/>
    <w:rsid w:val="005C2702"/>
    <w:rsid w:val="005C3A1C"/>
    <w:rsid w:val="005E7EB5"/>
    <w:rsid w:val="00601EC3"/>
    <w:rsid w:val="006047F6"/>
    <w:rsid w:val="00615482"/>
    <w:rsid w:val="00653074"/>
    <w:rsid w:val="0065655B"/>
    <w:rsid w:val="006567D1"/>
    <w:rsid w:val="006650C5"/>
    <w:rsid w:val="0067177A"/>
    <w:rsid w:val="00671F23"/>
    <w:rsid w:val="0067593F"/>
    <w:rsid w:val="00686DE1"/>
    <w:rsid w:val="006C6C19"/>
    <w:rsid w:val="006E4FE1"/>
    <w:rsid w:val="0070201E"/>
    <w:rsid w:val="00703380"/>
    <w:rsid w:val="00711758"/>
    <w:rsid w:val="007163CB"/>
    <w:rsid w:val="007369E0"/>
    <w:rsid w:val="0075419D"/>
    <w:rsid w:val="00797E54"/>
    <w:rsid w:val="007C2210"/>
    <w:rsid w:val="007D693E"/>
    <w:rsid w:val="007F004F"/>
    <w:rsid w:val="00823D27"/>
    <w:rsid w:val="008402FF"/>
    <w:rsid w:val="00840DDD"/>
    <w:rsid w:val="00857DB5"/>
    <w:rsid w:val="008871CB"/>
    <w:rsid w:val="008973C9"/>
    <w:rsid w:val="008A2135"/>
    <w:rsid w:val="008A3B9D"/>
    <w:rsid w:val="008B2D26"/>
    <w:rsid w:val="008D6630"/>
    <w:rsid w:val="00901845"/>
    <w:rsid w:val="00904562"/>
    <w:rsid w:val="00926A34"/>
    <w:rsid w:val="0093034D"/>
    <w:rsid w:val="00933FD0"/>
    <w:rsid w:val="00944928"/>
    <w:rsid w:val="00962667"/>
    <w:rsid w:val="00973943"/>
    <w:rsid w:val="009749EB"/>
    <w:rsid w:val="00974F6A"/>
    <w:rsid w:val="009807FF"/>
    <w:rsid w:val="009F0888"/>
    <w:rsid w:val="009F4DED"/>
    <w:rsid w:val="00A15160"/>
    <w:rsid w:val="00A258FC"/>
    <w:rsid w:val="00A43050"/>
    <w:rsid w:val="00A5295D"/>
    <w:rsid w:val="00A60689"/>
    <w:rsid w:val="00A66BCB"/>
    <w:rsid w:val="00A82878"/>
    <w:rsid w:val="00AC0276"/>
    <w:rsid w:val="00AC178B"/>
    <w:rsid w:val="00AC3F82"/>
    <w:rsid w:val="00AD137D"/>
    <w:rsid w:val="00AD1AF9"/>
    <w:rsid w:val="00AD67F1"/>
    <w:rsid w:val="00AF4947"/>
    <w:rsid w:val="00B01DD5"/>
    <w:rsid w:val="00B05D75"/>
    <w:rsid w:val="00B067AE"/>
    <w:rsid w:val="00B11ECE"/>
    <w:rsid w:val="00B234D2"/>
    <w:rsid w:val="00B25579"/>
    <w:rsid w:val="00B404CE"/>
    <w:rsid w:val="00B4425B"/>
    <w:rsid w:val="00B6091F"/>
    <w:rsid w:val="00B61454"/>
    <w:rsid w:val="00B72D33"/>
    <w:rsid w:val="00B76160"/>
    <w:rsid w:val="00B90E45"/>
    <w:rsid w:val="00B928C8"/>
    <w:rsid w:val="00B95868"/>
    <w:rsid w:val="00BA6E89"/>
    <w:rsid w:val="00BE733D"/>
    <w:rsid w:val="00BF160B"/>
    <w:rsid w:val="00C04524"/>
    <w:rsid w:val="00C05543"/>
    <w:rsid w:val="00C2231B"/>
    <w:rsid w:val="00C33B0F"/>
    <w:rsid w:val="00C36FE5"/>
    <w:rsid w:val="00C45C1A"/>
    <w:rsid w:val="00C4701D"/>
    <w:rsid w:val="00C55130"/>
    <w:rsid w:val="00C573FA"/>
    <w:rsid w:val="00C85E80"/>
    <w:rsid w:val="00CA72E5"/>
    <w:rsid w:val="00CB709A"/>
    <w:rsid w:val="00CC2927"/>
    <w:rsid w:val="00CD4E79"/>
    <w:rsid w:val="00CE2E3B"/>
    <w:rsid w:val="00CE65A0"/>
    <w:rsid w:val="00D13043"/>
    <w:rsid w:val="00D42970"/>
    <w:rsid w:val="00D5513B"/>
    <w:rsid w:val="00D811E2"/>
    <w:rsid w:val="00D8374C"/>
    <w:rsid w:val="00DA678A"/>
    <w:rsid w:val="00DE77FB"/>
    <w:rsid w:val="00DF167A"/>
    <w:rsid w:val="00E033CB"/>
    <w:rsid w:val="00E161EE"/>
    <w:rsid w:val="00E340BB"/>
    <w:rsid w:val="00E441CE"/>
    <w:rsid w:val="00E50EDE"/>
    <w:rsid w:val="00E70710"/>
    <w:rsid w:val="00E86A0C"/>
    <w:rsid w:val="00E977D1"/>
    <w:rsid w:val="00ED46AF"/>
    <w:rsid w:val="00EE05F3"/>
    <w:rsid w:val="00F01AAC"/>
    <w:rsid w:val="00F025EC"/>
    <w:rsid w:val="00F47A63"/>
    <w:rsid w:val="00F57BEF"/>
    <w:rsid w:val="00F60CC0"/>
    <w:rsid w:val="00F61820"/>
    <w:rsid w:val="00F61D38"/>
    <w:rsid w:val="00F90809"/>
    <w:rsid w:val="00F91271"/>
    <w:rsid w:val="00F95358"/>
    <w:rsid w:val="00FB2974"/>
    <w:rsid w:val="00FD7355"/>
    <w:rsid w:val="00FE22BE"/>
    <w:rsid w:val="00FF1EB2"/>
    <w:rsid w:val="00FF4E5D"/>
    <w:rsid w:val="00FF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E5D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4E5D"/>
    <w:rPr>
      <w:b/>
      <w:bCs/>
    </w:rPr>
  </w:style>
  <w:style w:type="paragraph" w:customStyle="1" w:styleId="a4">
    <w:name w:val="Содержимое таблицы"/>
    <w:basedOn w:val="a"/>
    <w:rsid w:val="00FF4E5D"/>
    <w:pPr>
      <w:suppressLineNumbers/>
    </w:pPr>
  </w:style>
  <w:style w:type="paragraph" w:styleId="a5">
    <w:name w:val="List Paragraph"/>
    <w:basedOn w:val="a"/>
    <w:uiPriority w:val="34"/>
    <w:qFormat/>
    <w:rsid w:val="001E3697"/>
    <w:pPr>
      <w:ind w:left="720"/>
      <w:contextualSpacing/>
    </w:pPr>
    <w:rPr>
      <w:rFonts w:cs="Mangal"/>
      <w:szCs w:val="18"/>
    </w:rPr>
  </w:style>
  <w:style w:type="table" w:styleId="a6">
    <w:name w:val="Table Grid"/>
    <w:basedOn w:val="a1"/>
    <w:uiPriority w:val="59"/>
    <w:rsid w:val="001E3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261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512616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customStyle="1" w:styleId="Textbody">
    <w:name w:val="Text body"/>
    <w:basedOn w:val="a"/>
    <w:rsid w:val="00ED46AF"/>
    <w:pPr>
      <w:autoSpaceDN w:val="0"/>
      <w:spacing w:after="12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table" w:customStyle="1" w:styleId="1">
    <w:name w:val="Сетка таблицы1"/>
    <w:basedOn w:val="a1"/>
    <w:next w:val="a6"/>
    <w:uiPriority w:val="59"/>
    <w:rsid w:val="00840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3034D"/>
    <w:rPr>
      <w:color w:val="0000FF"/>
      <w:u w:val="single"/>
    </w:rPr>
  </w:style>
  <w:style w:type="paragraph" w:customStyle="1" w:styleId="Standard">
    <w:name w:val="Standard"/>
    <w:rsid w:val="00E977D1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p.1obraz.ru/" TargetMode="External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hyperlink" Target="http://vip.1obraz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ip.1obraz.ru/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6321683687450931"/>
          <c:y val="2.1668124817731116E-3"/>
          <c:w val="0.68473095737246736"/>
          <c:h val="0.909340190131735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602629073881502"/>
                  <c:y val="0.119720202438810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317425730588708"/>
                  <c:y val="-0.1344949704253477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762112283134424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0.38000000000000067</c:v>
                </c:pt>
                <c:pt idx="1">
                  <c:v>0.55000000000000004</c:v>
                </c:pt>
                <c:pt idx="2">
                  <c:v>7.0000000000000034E-2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800" b="0" baseline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 b="0" baseline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800" b="0" baseline="0"/>
            </a:pPr>
            <a:endParaRPr lang="ru-RU"/>
          </a:p>
        </c:txPr>
      </c:legendEntry>
      <c:layout>
        <c:manualLayout>
          <c:xMode val="edge"/>
          <c:yMode val="edge"/>
          <c:x val="2.6908939841639296E-2"/>
          <c:y val="0.56947594469351726"/>
          <c:w val="0.33673495215613769"/>
          <c:h val="0.37481633575707418"/>
        </c:manualLayout>
      </c:layout>
      <c:overlay val="0"/>
      <c:txPr>
        <a:bodyPr/>
        <a:lstStyle/>
        <a:p>
          <a:pPr>
            <a:defRPr sz="800" b="0" baseline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891559552964359"/>
          <c:y val="5.5874705802619773E-2"/>
          <c:w val="0.5514427577996045"/>
          <c:h val="0.736160708784640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92D050"/>
              </a:solidFill>
            </c:spPr>
          </c:dPt>
          <c:dPt>
            <c:idx val="2"/>
            <c:bubble3D val="0"/>
            <c:spPr>
              <a:solidFill>
                <a:srgbClr val="00B0F0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0.10899108516607849"/>
                  <c:y val="-0.120163877364791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13067291157570818"/>
                  <c:y val="5.30588246361677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0.3800000000000005</c:v>
                </c:pt>
                <c:pt idx="1">
                  <c:v>0.23</c:v>
                </c:pt>
                <c:pt idx="2">
                  <c:v>0.15000000000000022</c:v>
                </c:pt>
                <c:pt idx="3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07E-2"/>
          <c:y val="0.73386566115855378"/>
          <c:w val="0.93958331229190017"/>
          <c:h val="0.26319684326883147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949397943754144"/>
          <c:y val="5.3621488803261364E-3"/>
          <c:w val="0.53781481629517403"/>
          <c:h val="0.718973181857802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Lbls>
            <c:dLbl>
              <c:idx val="0"/>
              <c:layout>
                <c:manualLayout>
                  <c:x val="-0.16296022053715675"/>
                  <c:y val="-7.194146686311593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 smtClean="0"/>
                      <a:t>56%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4038183791544528"/>
                  <c:y val="1.368808735627249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44%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3201249149412149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25%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0.69000000000000061</c:v>
                </c:pt>
                <c:pt idx="1">
                  <c:v>0.30000000000000032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8282105599744167E-2"/>
          <c:y val="0.67256782016639061"/>
          <c:w val="0.89127463128022699"/>
          <c:h val="0.29526784244220394"/>
        </c:manualLayout>
      </c:layout>
      <c:overlay val="0"/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8508218026144894"/>
          <c:y val="1.1016560149712282E-3"/>
          <c:w val="0.53238836216901453"/>
          <c:h val="0.722043986522961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bubble3D val="0"/>
            <c:explosion val="0"/>
            <c:spPr>
              <a:solidFill>
                <a:srgbClr val="FF0000"/>
              </a:solidFill>
            </c:spPr>
          </c:dPt>
          <c:dPt>
            <c:idx val="1"/>
            <c:bubble3D val="0"/>
            <c:explosion val="0"/>
            <c:spPr>
              <a:solidFill>
                <a:srgbClr val="92D050"/>
              </a:solidFill>
            </c:spPr>
          </c:dPt>
          <c:dPt>
            <c:idx val="2"/>
            <c:bubble3D val="0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4.2130487365549904E-2"/>
                  <c:y val="5.5238845144356945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7%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094016434220408E-2"/>
                  <c:y val="-0.30557699037620389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69%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9.3201249149412149E-2"/>
                  <c:y val="6.692255327761186E-2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dirty="0"/>
                      <a:t>23%</a:t>
                    </a:r>
                    <a:endParaRPr lang="en-US" b="1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7.0000000000000021E-2</c:v>
                </c:pt>
                <c:pt idx="1">
                  <c:v>0.69000000000000061</c:v>
                </c:pt>
                <c:pt idx="2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6.7244604133221392E-2"/>
          <c:y val="0.65519536121814714"/>
          <c:w val="0.9208547592265256"/>
          <c:h val="0.34480463878185524"/>
        </c:manualLayout>
      </c:layout>
      <c:overlay val="0"/>
      <c:txPr>
        <a:bodyPr/>
        <a:lstStyle/>
        <a:p>
          <a:pPr>
            <a:defRPr sz="1200" b="1"/>
          </a:pPr>
          <a:endParaRPr lang="ru-RU"/>
        </a:p>
      </c:txPr>
    </c:legend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C6FA8-554A-4BE8-8DB1-5AF1239B5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16</Pages>
  <Words>4527</Words>
  <Characters>25807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Соловушка</dc:creator>
  <cp:lastModifiedBy>Lenovo</cp:lastModifiedBy>
  <cp:revision>23</cp:revision>
  <dcterms:created xsi:type="dcterms:W3CDTF">2018-06-28T06:00:00Z</dcterms:created>
  <dcterms:modified xsi:type="dcterms:W3CDTF">2020-10-10T18:35:00Z</dcterms:modified>
</cp:coreProperties>
</file>